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F0937C">
      <w:pPr>
        <w:keepNext w:val="0"/>
        <w:keepLines w:val="0"/>
        <w:pageBreakBefore w:val="0"/>
        <w:widowControl w:val="0"/>
        <w:kinsoku/>
        <w:wordWrap/>
        <w:overflowPunct/>
        <w:topLinePunct w:val="0"/>
        <w:autoSpaceDE/>
        <w:autoSpaceDN/>
        <w:bidi w:val="0"/>
        <w:adjustRightInd/>
        <w:snapToGrid/>
        <w:spacing w:before="0" w:after="0" w:line="760" w:lineRule="exact"/>
        <w:ind w:firstLine="0"/>
        <w:jc w:val="both"/>
        <w:textAlignment w:val="auto"/>
        <w:rPr>
          <w:rFonts w:hint="eastAsia" w:ascii="国标黑体" w:hAnsi="国标黑体" w:eastAsia="国标黑体" w:cs="国标黑体"/>
          <w:b w:val="0"/>
          <w:bCs w:val="0"/>
          <w:color w:val="000000"/>
          <w:kern w:val="2"/>
          <w:sz w:val="28"/>
          <w:szCs w:val="28"/>
          <w:lang w:val="en-US" w:eastAsia="zh-CN"/>
        </w:rPr>
      </w:pPr>
      <w:r>
        <w:rPr>
          <w:rFonts w:hint="eastAsia" w:ascii="国标黑体" w:hAnsi="国标黑体" w:eastAsia="国标黑体" w:cs="国标黑体"/>
          <w:b w:val="0"/>
          <w:bCs w:val="0"/>
          <w:color w:val="000000"/>
          <w:kern w:val="2"/>
          <w:sz w:val="28"/>
          <w:szCs w:val="28"/>
          <w:lang w:val="en-US" w:eastAsia="zh-CN"/>
        </w:rPr>
        <w:t>附件</w:t>
      </w:r>
    </w:p>
    <w:p w14:paraId="32733B71">
      <w:pPr>
        <w:keepNext w:val="0"/>
        <w:keepLines w:val="0"/>
        <w:pageBreakBefore w:val="0"/>
        <w:widowControl w:val="0"/>
        <w:kinsoku/>
        <w:wordWrap/>
        <w:overflowPunct/>
        <w:topLinePunct w:val="0"/>
        <w:autoSpaceDE/>
        <w:autoSpaceDN/>
        <w:bidi w:val="0"/>
        <w:adjustRightInd/>
        <w:snapToGrid/>
        <w:spacing w:before="0" w:after="0" w:line="760" w:lineRule="exact"/>
        <w:ind w:firstLine="0"/>
        <w:jc w:val="center"/>
        <w:textAlignment w:val="auto"/>
        <w:rPr>
          <w:rFonts w:hint="eastAsia" w:ascii="方正小标宋简体" w:hAnsi="方正小标宋简体" w:eastAsia="方正小标宋简体" w:cs="方正小标宋简体"/>
          <w:b w:val="0"/>
          <w:bCs w:val="0"/>
          <w:color w:val="000000"/>
          <w:kern w:val="2"/>
          <w:sz w:val="44"/>
          <w:szCs w:val="24"/>
          <w:lang w:val="en-US" w:eastAsia="zh-CN"/>
        </w:rPr>
      </w:pPr>
      <w:bookmarkStart w:id="0" w:name="_GoBack"/>
      <w:bookmarkEnd w:id="0"/>
      <w:r>
        <w:rPr>
          <w:rFonts w:hint="eastAsia" w:ascii="方正小标宋简体" w:hAnsi="方正小标宋简体" w:eastAsia="方正小标宋简体" w:cs="方正小标宋简体"/>
          <w:b w:val="0"/>
          <w:bCs w:val="0"/>
          <w:color w:val="000000"/>
          <w:kern w:val="2"/>
          <w:sz w:val="44"/>
          <w:szCs w:val="24"/>
          <w:lang w:val="en-US" w:eastAsia="zh-CN"/>
        </w:rPr>
        <w:t>2026年贵州省非物质文化遗产传承人研修培训计划“都匀毛尖茶制作技艺”培训方案</w:t>
      </w:r>
    </w:p>
    <w:p w14:paraId="4E44E9DC">
      <w:pPr>
        <w:keepNext w:val="0"/>
        <w:keepLines w:val="0"/>
        <w:pageBreakBefore w:val="0"/>
        <w:widowControl/>
        <w:kinsoku/>
        <w:wordWrap/>
        <w:overflowPunct/>
        <w:topLinePunct w:val="0"/>
        <w:autoSpaceDE/>
        <w:autoSpaceDN/>
        <w:bidi w:val="0"/>
        <w:adjustRightInd/>
        <w:snapToGrid/>
        <w:spacing w:after="0" w:line="576" w:lineRule="exact"/>
        <w:ind w:firstLine="640" w:firstLineChars="200"/>
        <w:jc w:val="both"/>
        <w:textAlignment w:val="auto"/>
        <w:rPr>
          <w:rFonts w:hint="eastAsia" w:ascii="仿宋_GB2312" w:hAnsi="仿宋_GB2312" w:eastAsia="仿宋_GB2312" w:cs="仿宋_GB2312"/>
          <w:b w:val="0"/>
          <w:color w:val="000000"/>
          <w:sz w:val="32"/>
          <w:szCs w:val="32"/>
          <w:lang w:eastAsia="zh-CN"/>
        </w:rPr>
      </w:pPr>
    </w:p>
    <w:p w14:paraId="3297A140">
      <w:pPr>
        <w:keepNext w:val="0"/>
        <w:keepLines w:val="0"/>
        <w:pageBreakBefore w:val="0"/>
        <w:widowControl/>
        <w:kinsoku/>
        <w:wordWrap/>
        <w:overflowPunct/>
        <w:topLinePunct w:val="0"/>
        <w:autoSpaceDE/>
        <w:autoSpaceDN/>
        <w:bidi w:val="0"/>
        <w:adjustRightInd/>
        <w:snapToGrid/>
        <w:spacing w:after="0" w:line="576" w:lineRule="exact"/>
        <w:ind w:firstLine="640" w:firstLineChars="200"/>
        <w:jc w:val="both"/>
        <w:textAlignment w:val="auto"/>
        <w:rPr>
          <w:rFonts w:hint="eastAsia" w:ascii="仿宋_GB2312" w:hAnsi="仿宋_GB2312" w:eastAsia="仿宋_GB2312" w:cs="仿宋_GB2312"/>
          <w:b w:val="0"/>
          <w:color w:val="000000"/>
          <w:sz w:val="32"/>
          <w:szCs w:val="32"/>
        </w:rPr>
      </w:pPr>
      <w:r>
        <w:rPr>
          <w:rFonts w:hint="eastAsia" w:ascii="仿宋_GB2312" w:hAnsi="仿宋_GB2312" w:eastAsia="仿宋_GB2312" w:cs="仿宋_GB2312"/>
          <w:b w:val="0"/>
          <w:color w:val="000000"/>
          <w:sz w:val="32"/>
          <w:szCs w:val="32"/>
          <w:lang w:eastAsia="zh-CN"/>
        </w:rPr>
        <w:t>为</w:t>
      </w:r>
      <w:r>
        <w:rPr>
          <w:rFonts w:hint="eastAsia" w:ascii="仿宋_GB2312" w:hAnsi="仿宋_GB2312" w:eastAsia="仿宋_GB2312" w:cs="仿宋_GB2312"/>
          <w:b w:val="0"/>
          <w:color w:val="000000"/>
          <w:sz w:val="32"/>
          <w:szCs w:val="32"/>
          <w:lang w:val="en-US" w:eastAsia="zh-CN"/>
        </w:rPr>
        <w:t>贯彻落实国家关于加强非物质文化遗产保护传承、推动传统工艺融入现代生活，助力乡村振兴，根据</w:t>
      </w:r>
      <w:r>
        <w:rPr>
          <w:rFonts w:hint="eastAsia" w:ascii="仿宋_GB2312" w:hAnsi="仿宋_GB2312" w:eastAsia="仿宋_GB2312" w:cs="仿宋_GB2312"/>
          <w:b w:val="0"/>
          <w:color w:val="000000"/>
          <w:sz w:val="32"/>
          <w:szCs w:val="32"/>
        </w:rPr>
        <w:t>工业和信息化部、人力资源社会保障部、农业农村部、商务部、文化和旅游部、市场监管总局六部门联合印发《关于推动历史经典产业高质量发展的意见》（工信部联消费〔2026〕204号）</w:t>
      </w:r>
      <w:r>
        <w:rPr>
          <w:rFonts w:hint="eastAsia" w:ascii="仿宋_GB2312" w:hAnsi="仿宋_GB2312" w:eastAsia="仿宋_GB2312" w:cs="仿宋_GB2312"/>
          <w:b w:val="0"/>
          <w:color w:val="000000"/>
          <w:sz w:val="32"/>
          <w:szCs w:val="32"/>
          <w:lang w:eastAsia="zh-CN"/>
        </w:rPr>
        <w:t>要求</w:t>
      </w:r>
      <w:r>
        <w:rPr>
          <w:rFonts w:hint="eastAsia" w:ascii="仿宋_GB2312" w:hAnsi="仿宋_GB2312" w:eastAsia="仿宋_GB2312" w:cs="仿宋_GB2312"/>
          <w:b w:val="0"/>
          <w:color w:val="000000"/>
          <w:sz w:val="32"/>
          <w:szCs w:val="32"/>
        </w:rPr>
        <w:t>，结合学院实际，制定本方案。</w:t>
      </w:r>
    </w:p>
    <w:p w14:paraId="032ACDFB">
      <w:pPr>
        <w:keepNext w:val="0"/>
        <w:keepLines w:val="0"/>
        <w:pageBreakBefore w:val="0"/>
        <w:widowControl/>
        <w:kinsoku/>
        <w:wordWrap/>
        <w:overflowPunct/>
        <w:topLinePunct w:val="0"/>
        <w:autoSpaceDE/>
        <w:autoSpaceDN/>
        <w:bidi w:val="0"/>
        <w:adjustRightInd/>
        <w:snapToGrid/>
        <w:spacing w:after="0" w:line="576" w:lineRule="exact"/>
        <w:ind w:firstLine="640" w:firstLineChars="200"/>
        <w:jc w:val="both"/>
        <w:textAlignment w:val="auto"/>
        <w:rPr>
          <w:rFonts w:hint="eastAsia" w:ascii="黑体" w:hAnsi="黑体" w:eastAsia="黑体" w:cs="黑体"/>
          <w:b w:val="0"/>
          <w:color w:val="000000"/>
          <w:kern w:val="2"/>
          <w:sz w:val="32"/>
          <w:szCs w:val="24"/>
          <w:lang w:val="en-US" w:eastAsia="zh-CN"/>
        </w:rPr>
      </w:pPr>
      <w:r>
        <w:rPr>
          <w:rFonts w:hint="eastAsia" w:ascii="黑体" w:hAnsi="黑体" w:eastAsia="黑体" w:cs="黑体"/>
          <w:b w:val="0"/>
          <w:color w:val="000000"/>
          <w:kern w:val="2"/>
          <w:sz w:val="32"/>
          <w:szCs w:val="24"/>
          <w:lang w:val="en-US" w:eastAsia="zh-CN"/>
        </w:rPr>
        <w:t>一、项目名称</w:t>
      </w:r>
    </w:p>
    <w:p w14:paraId="2B8AA143">
      <w:pPr>
        <w:keepNext w:val="0"/>
        <w:keepLines w:val="0"/>
        <w:pageBreakBefore w:val="0"/>
        <w:widowControl/>
        <w:kinsoku/>
        <w:wordWrap/>
        <w:overflowPunct/>
        <w:topLinePunct w:val="0"/>
        <w:autoSpaceDE/>
        <w:autoSpaceDN/>
        <w:bidi w:val="0"/>
        <w:adjustRightInd/>
        <w:snapToGrid/>
        <w:spacing w:after="0" w:line="576"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color w:val="000000"/>
          <w:sz w:val="32"/>
          <w:szCs w:val="32"/>
        </w:rPr>
        <w:t>2026年度“都匀毛尖茶制作技艺”省级研培班</w:t>
      </w:r>
    </w:p>
    <w:p w14:paraId="44E966B7">
      <w:pPr>
        <w:keepNext w:val="0"/>
        <w:keepLines w:val="0"/>
        <w:pageBreakBefore w:val="0"/>
        <w:widowControl/>
        <w:kinsoku/>
        <w:wordWrap/>
        <w:overflowPunct/>
        <w:topLinePunct w:val="0"/>
        <w:autoSpaceDE/>
        <w:autoSpaceDN/>
        <w:bidi w:val="0"/>
        <w:adjustRightInd/>
        <w:snapToGrid/>
        <w:spacing w:after="0" w:line="576" w:lineRule="exact"/>
        <w:ind w:firstLine="640" w:firstLineChars="200"/>
        <w:jc w:val="both"/>
        <w:textAlignment w:val="auto"/>
        <w:rPr>
          <w:rFonts w:hint="eastAsia" w:ascii="黑体" w:hAnsi="黑体" w:eastAsia="黑体" w:cs="黑体"/>
          <w:b w:val="0"/>
          <w:color w:val="000000"/>
          <w:kern w:val="2"/>
          <w:sz w:val="32"/>
          <w:szCs w:val="24"/>
          <w:lang w:val="en-US" w:eastAsia="zh-CN"/>
        </w:rPr>
      </w:pPr>
      <w:r>
        <w:rPr>
          <w:rFonts w:hint="eastAsia" w:ascii="黑体" w:hAnsi="黑体" w:eastAsia="黑体" w:cs="黑体"/>
          <w:b w:val="0"/>
          <w:color w:val="000000"/>
          <w:kern w:val="2"/>
          <w:sz w:val="32"/>
          <w:szCs w:val="24"/>
          <w:lang w:val="en-US" w:eastAsia="zh-CN"/>
        </w:rPr>
        <w:t>二、项目主题</w:t>
      </w:r>
    </w:p>
    <w:p w14:paraId="142C66B9">
      <w:pPr>
        <w:keepNext w:val="0"/>
        <w:keepLines w:val="0"/>
        <w:pageBreakBefore w:val="0"/>
        <w:widowControl/>
        <w:kinsoku/>
        <w:wordWrap/>
        <w:overflowPunct/>
        <w:topLinePunct w:val="0"/>
        <w:autoSpaceDE/>
        <w:autoSpaceDN/>
        <w:bidi w:val="0"/>
        <w:adjustRightInd/>
        <w:snapToGrid/>
        <w:spacing w:after="0" w:line="576"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color w:val="000000"/>
          <w:sz w:val="32"/>
          <w:szCs w:val="32"/>
        </w:rPr>
        <w:t>传承技艺、提升能力、服务产业</w:t>
      </w:r>
    </w:p>
    <w:p w14:paraId="5BA25BB7">
      <w:pPr>
        <w:keepNext w:val="0"/>
        <w:keepLines w:val="0"/>
        <w:pageBreakBefore w:val="0"/>
        <w:widowControl/>
        <w:kinsoku/>
        <w:wordWrap/>
        <w:overflowPunct/>
        <w:topLinePunct w:val="0"/>
        <w:autoSpaceDE/>
        <w:autoSpaceDN/>
        <w:bidi w:val="0"/>
        <w:adjustRightInd/>
        <w:snapToGrid/>
        <w:spacing w:after="0" w:line="576" w:lineRule="exact"/>
        <w:ind w:firstLine="640" w:firstLineChars="200"/>
        <w:jc w:val="both"/>
        <w:textAlignment w:val="auto"/>
        <w:rPr>
          <w:rFonts w:hint="eastAsia" w:ascii="仿宋_GB2312" w:hAnsi="仿宋_GB2312" w:eastAsia="仿宋_GB2312" w:cs="仿宋_GB2312"/>
          <w:sz w:val="32"/>
          <w:szCs w:val="32"/>
        </w:rPr>
      </w:pPr>
      <w:r>
        <w:rPr>
          <w:rFonts w:hint="eastAsia" w:ascii="黑体" w:hAnsi="黑体" w:eastAsia="黑体" w:cs="黑体"/>
          <w:b w:val="0"/>
          <w:color w:val="000000"/>
          <w:kern w:val="2"/>
          <w:sz w:val="32"/>
          <w:szCs w:val="24"/>
          <w:lang w:val="en-US" w:eastAsia="zh-CN"/>
        </w:rPr>
        <w:t>三、培训对象</w:t>
      </w:r>
    </w:p>
    <w:p w14:paraId="372B253D">
      <w:pPr>
        <w:keepNext w:val="0"/>
        <w:keepLines w:val="0"/>
        <w:pageBreakBefore w:val="0"/>
        <w:widowControl/>
        <w:kinsoku/>
        <w:wordWrap/>
        <w:overflowPunct/>
        <w:topLinePunct w:val="0"/>
        <w:autoSpaceDE/>
        <w:autoSpaceDN/>
        <w:bidi w:val="0"/>
        <w:adjustRightInd/>
        <w:snapToGrid/>
        <w:spacing w:after="0" w:line="576" w:lineRule="exact"/>
        <w:ind w:firstLine="640" w:firstLineChars="200"/>
        <w:jc w:val="both"/>
        <w:textAlignment w:val="auto"/>
        <w:rPr>
          <w:rFonts w:hint="eastAsia" w:ascii="仿宋_GB2312" w:hAnsi="仿宋_GB2312" w:eastAsia="仿宋_GB2312" w:cs="仿宋_GB2312"/>
          <w:b w:val="0"/>
          <w:color w:val="000000"/>
          <w:sz w:val="32"/>
          <w:szCs w:val="32"/>
          <w:lang w:eastAsia="zh-CN"/>
        </w:rPr>
      </w:pPr>
      <w:r>
        <w:rPr>
          <w:rFonts w:hint="eastAsia" w:ascii="仿宋_GB2312" w:hAnsi="仿宋_GB2312" w:eastAsia="仿宋_GB2312" w:cs="仿宋_GB2312"/>
          <w:b w:val="0"/>
          <w:color w:val="000000"/>
          <w:sz w:val="32"/>
          <w:szCs w:val="32"/>
          <w:lang w:eastAsia="zh-CN"/>
        </w:rPr>
        <w:t>“</w:t>
      </w:r>
      <w:r>
        <w:rPr>
          <w:rFonts w:hint="eastAsia" w:ascii="仿宋_GB2312" w:hAnsi="仿宋_GB2312" w:eastAsia="仿宋_GB2312" w:cs="仿宋_GB2312"/>
          <w:b w:val="0"/>
          <w:color w:val="000000"/>
          <w:sz w:val="32"/>
          <w:szCs w:val="32"/>
        </w:rPr>
        <w:t>都匀毛尖茶制作技艺”非物质文化遗产传承人</w:t>
      </w:r>
      <w:r>
        <w:rPr>
          <w:rFonts w:hint="eastAsia" w:ascii="仿宋_GB2312" w:hAnsi="仿宋_GB2312" w:eastAsia="仿宋_GB2312" w:cs="仿宋_GB2312"/>
          <w:b w:val="0"/>
          <w:color w:val="000000"/>
          <w:sz w:val="32"/>
          <w:szCs w:val="32"/>
          <w:lang w:eastAsia="zh-CN"/>
        </w:rPr>
        <w:t>（</w:t>
      </w:r>
      <w:r>
        <w:rPr>
          <w:rFonts w:hint="eastAsia" w:ascii="仿宋_GB2312" w:hAnsi="仿宋_GB2312" w:eastAsia="仿宋_GB2312" w:cs="仿宋_GB2312"/>
          <w:b w:val="0"/>
          <w:color w:val="000000"/>
          <w:sz w:val="32"/>
          <w:szCs w:val="32"/>
        </w:rPr>
        <w:t>从事传统手工制茶的传承人和爱好者、茶叶行业企业技术骨干、制茶工匠、茶叶生产加工工作坊人员、茶叶营销人员、茶叶生产加工示范户、生产加工大户及茶叶种植户等</w:t>
      </w:r>
      <w:r>
        <w:rPr>
          <w:rFonts w:hint="eastAsia" w:ascii="仿宋_GB2312" w:hAnsi="仿宋_GB2312" w:eastAsia="仿宋_GB2312" w:cs="仿宋_GB2312"/>
          <w:b w:val="0"/>
          <w:color w:val="000000"/>
          <w:sz w:val="32"/>
          <w:szCs w:val="32"/>
          <w:lang w:eastAsia="zh-CN"/>
        </w:rPr>
        <w:t>）</w:t>
      </w:r>
    </w:p>
    <w:p w14:paraId="285B187F">
      <w:pPr>
        <w:keepNext w:val="0"/>
        <w:keepLines w:val="0"/>
        <w:pageBreakBefore w:val="0"/>
        <w:widowControl/>
        <w:kinsoku/>
        <w:wordWrap/>
        <w:overflowPunct/>
        <w:topLinePunct w:val="0"/>
        <w:autoSpaceDE/>
        <w:autoSpaceDN/>
        <w:bidi w:val="0"/>
        <w:adjustRightInd/>
        <w:snapToGrid/>
        <w:spacing w:after="0" w:line="576" w:lineRule="exact"/>
        <w:ind w:firstLine="640" w:firstLineChars="200"/>
        <w:jc w:val="both"/>
        <w:textAlignment w:val="auto"/>
        <w:rPr>
          <w:rFonts w:hint="eastAsia" w:ascii="仿宋_GB2312" w:hAnsi="仿宋_GB2312" w:eastAsia="仿宋_GB2312" w:cs="仿宋_GB2312"/>
          <w:b w:val="0"/>
          <w:color w:val="000000"/>
          <w:sz w:val="32"/>
          <w:szCs w:val="32"/>
        </w:rPr>
      </w:pPr>
      <w:r>
        <w:rPr>
          <w:rFonts w:hint="eastAsia" w:ascii="仿宋_GB2312" w:hAnsi="仿宋_GB2312" w:eastAsia="仿宋_GB2312" w:cs="仿宋_GB2312"/>
          <w:b w:val="0"/>
          <w:color w:val="000000"/>
          <w:sz w:val="32"/>
          <w:szCs w:val="32"/>
          <w:lang w:val="en-US" w:eastAsia="zh-CN"/>
        </w:rPr>
        <w:t>共计5</w:t>
      </w:r>
      <w:r>
        <w:rPr>
          <w:rFonts w:hint="eastAsia" w:ascii="仿宋_GB2312" w:hAnsi="仿宋_GB2312" w:eastAsia="仿宋_GB2312" w:cs="仿宋_GB2312"/>
          <w:b w:val="0"/>
          <w:color w:val="000000"/>
          <w:sz w:val="32"/>
          <w:szCs w:val="32"/>
        </w:rPr>
        <w:t>0人</w:t>
      </w:r>
    </w:p>
    <w:p w14:paraId="5C417103">
      <w:pPr>
        <w:keepNext w:val="0"/>
        <w:keepLines w:val="0"/>
        <w:pageBreakBefore w:val="0"/>
        <w:widowControl/>
        <w:kinsoku/>
        <w:wordWrap/>
        <w:overflowPunct/>
        <w:topLinePunct w:val="0"/>
        <w:autoSpaceDE/>
        <w:autoSpaceDN/>
        <w:bidi w:val="0"/>
        <w:adjustRightInd/>
        <w:snapToGrid/>
        <w:spacing w:after="0" w:line="576" w:lineRule="exact"/>
        <w:ind w:firstLine="640" w:firstLineChars="200"/>
        <w:jc w:val="both"/>
        <w:textAlignment w:val="auto"/>
        <w:rPr>
          <w:rFonts w:hint="eastAsia" w:ascii="黑体" w:hAnsi="黑体" w:eastAsia="黑体" w:cs="黑体"/>
          <w:b w:val="0"/>
          <w:color w:val="000000"/>
          <w:kern w:val="2"/>
          <w:sz w:val="32"/>
          <w:szCs w:val="24"/>
          <w:lang w:val="en-US" w:eastAsia="zh-CN"/>
        </w:rPr>
      </w:pPr>
      <w:r>
        <w:rPr>
          <w:rFonts w:hint="eastAsia" w:ascii="黑体" w:hAnsi="黑体" w:eastAsia="黑体" w:cs="黑体"/>
          <w:b w:val="0"/>
          <w:color w:val="000000"/>
          <w:kern w:val="2"/>
          <w:sz w:val="32"/>
          <w:szCs w:val="24"/>
          <w:lang w:val="en-US" w:eastAsia="zh-CN"/>
        </w:rPr>
        <w:t>四、培训周期</w:t>
      </w:r>
    </w:p>
    <w:p w14:paraId="0957B536">
      <w:pPr>
        <w:keepNext w:val="0"/>
        <w:keepLines w:val="0"/>
        <w:pageBreakBefore w:val="0"/>
        <w:widowControl/>
        <w:kinsoku/>
        <w:wordWrap/>
        <w:overflowPunct/>
        <w:topLinePunct w:val="0"/>
        <w:autoSpaceDE/>
        <w:autoSpaceDN/>
        <w:bidi w:val="0"/>
        <w:adjustRightInd/>
        <w:snapToGrid/>
        <w:spacing w:after="0" w:line="576" w:lineRule="exact"/>
        <w:ind w:firstLine="640" w:firstLineChars="200"/>
        <w:jc w:val="both"/>
        <w:textAlignment w:val="auto"/>
        <w:rPr>
          <w:rFonts w:hint="eastAsia" w:ascii="仿宋_GB2312" w:hAnsi="仿宋_GB2312" w:eastAsia="仿宋_GB2312" w:cs="仿宋_GB2312"/>
          <w:b w:val="0"/>
          <w:color w:val="000000"/>
          <w:sz w:val="32"/>
          <w:szCs w:val="32"/>
        </w:rPr>
      </w:pPr>
      <w:r>
        <w:rPr>
          <w:rFonts w:hint="eastAsia" w:ascii="仿宋_GB2312" w:hAnsi="仿宋_GB2312" w:eastAsia="仿宋_GB2312" w:cs="仿宋_GB2312"/>
          <w:b w:val="0"/>
          <w:color w:val="000000"/>
          <w:sz w:val="32"/>
          <w:szCs w:val="32"/>
        </w:rPr>
        <w:t>集中培训</w:t>
      </w:r>
      <w:r>
        <w:rPr>
          <w:rFonts w:hint="eastAsia" w:ascii="仿宋_GB2312" w:hAnsi="仿宋_GB2312" w:eastAsia="仿宋_GB2312" w:cs="仿宋_GB2312"/>
          <w:b w:val="0"/>
          <w:color w:val="000000"/>
          <w:sz w:val="32"/>
          <w:szCs w:val="32"/>
          <w:lang w:eastAsia="zh-CN"/>
        </w:rPr>
        <w:t>：</w:t>
      </w:r>
      <w:r>
        <w:rPr>
          <w:rFonts w:hint="eastAsia" w:ascii="仿宋_GB2312" w:hAnsi="仿宋_GB2312" w:eastAsia="仿宋_GB2312" w:cs="仿宋_GB2312"/>
          <w:b w:val="0"/>
          <w:color w:val="000000"/>
          <w:sz w:val="32"/>
          <w:szCs w:val="32"/>
        </w:rPr>
        <w:t>15天</w:t>
      </w:r>
    </w:p>
    <w:p w14:paraId="20EE8B3D">
      <w:pPr>
        <w:keepNext w:val="0"/>
        <w:keepLines w:val="0"/>
        <w:pageBreakBefore w:val="0"/>
        <w:widowControl/>
        <w:kinsoku/>
        <w:wordWrap/>
        <w:overflowPunct/>
        <w:topLinePunct w:val="0"/>
        <w:autoSpaceDE/>
        <w:autoSpaceDN/>
        <w:bidi w:val="0"/>
        <w:adjustRightInd/>
        <w:snapToGrid/>
        <w:spacing w:after="0" w:line="576" w:lineRule="exact"/>
        <w:ind w:firstLine="640" w:firstLineChars="200"/>
        <w:jc w:val="both"/>
        <w:textAlignment w:val="auto"/>
        <w:rPr>
          <w:rFonts w:hint="eastAsia" w:ascii="仿宋_GB2312" w:hAnsi="仿宋_GB2312" w:eastAsia="仿宋_GB2312" w:cs="仿宋_GB2312"/>
          <w:b w:val="0"/>
          <w:color w:val="000000"/>
          <w:sz w:val="32"/>
          <w:szCs w:val="32"/>
        </w:rPr>
      </w:pPr>
      <w:r>
        <w:rPr>
          <w:rFonts w:hint="eastAsia" w:ascii="仿宋_GB2312" w:hAnsi="仿宋_GB2312" w:eastAsia="仿宋_GB2312" w:cs="仿宋_GB2312"/>
          <w:b w:val="0"/>
          <w:color w:val="000000"/>
          <w:sz w:val="32"/>
          <w:szCs w:val="32"/>
        </w:rPr>
        <w:t>共120学时</w:t>
      </w:r>
    </w:p>
    <w:p w14:paraId="3D850E65">
      <w:pPr>
        <w:keepNext w:val="0"/>
        <w:keepLines w:val="0"/>
        <w:pageBreakBefore w:val="0"/>
        <w:widowControl/>
        <w:kinsoku/>
        <w:wordWrap/>
        <w:overflowPunct/>
        <w:topLinePunct w:val="0"/>
        <w:autoSpaceDE/>
        <w:autoSpaceDN/>
        <w:bidi w:val="0"/>
        <w:adjustRightInd/>
        <w:snapToGrid/>
        <w:spacing w:after="0" w:line="576" w:lineRule="exact"/>
        <w:ind w:firstLine="640" w:firstLineChars="200"/>
        <w:jc w:val="both"/>
        <w:textAlignment w:val="auto"/>
        <w:rPr>
          <w:rFonts w:hint="eastAsia" w:ascii="黑体" w:hAnsi="黑体" w:eastAsia="黑体" w:cs="黑体"/>
          <w:b w:val="0"/>
          <w:color w:val="000000"/>
          <w:kern w:val="2"/>
          <w:sz w:val="32"/>
          <w:szCs w:val="24"/>
          <w:lang w:val="en-US" w:eastAsia="zh-CN"/>
        </w:rPr>
      </w:pPr>
      <w:r>
        <w:rPr>
          <w:rFonts w:hint="eastAsia" w:ascii="黑体" w:hAnsi="黑体" w:eastAsia="黑体" w:cs="黑体"/>
          <w:b w:val="0"/>
          <w:color w:val="000000"/>
          <w:kern w:val="2"/>
          <w:sz w:val="32"/>
          <w:szCs w:val="24"/>
          <w:lang w:val="en-US" w:eastAsia="zh-CN"/>
        </w:rPr>
        <w:t>五、培训时间</w:t>
      </w:r>
    </w:p>
    <w:p w14:paraId="21000591">
      <w:pPr>
        <w:keepNext w:val="0"/>
        <w:keepLines w:val="0"/>
        <w:pageBreakBefore w:val="0"/>
        <w:widowControl/>
        <w:kinsoku/>
        <w:wordWrap/>
        <w:overflowPunct/>
        <w:topLinePunct w:val="0"/>
        <w:autoSpaceDE/>
        <w:autoSpaceDN/>
        <w:bidi w:val="0"/>
        <w:adjustRightInd/>
        <w:snapToGrid/>
        <w:spacing w:after="0" w:line="576" w:lineRule="exact"/>
        <w:ind w:firstLine="640" w:firstLineChars="200"/>
        <w:jc w:val="both"/>
        <w:textAlignment w:val="auto"/>
        <w:rPr>
          <w:rFonts w:hint="eastAsia" w:cs="仿宋_GB2312"/>
          <w:b w:val="0"/>
          <w:color w:val="000000"/>
          <w:sz w:val="32"/>
          <w:szCs w:val="32"/>
          <w:lang w:eastAsia="zh-CN"/>
        </w:rPr>
      </w:pPr>
      <w:r>
        <w:rPr>
          <w:rFonts w:hint="eastAsia" w:ascii="仿宋_GB2312" w:hAnsi="仿宋_GB2312" w:eastAsia="仿宋_GB2312" w:cs="仿宋_GB2312"/>
          <w:b w:val="0"/>
          <w:color w:val="000000"/>
          <w:sz w:val="32"/>
          <w:szCs w:val="32"/>
        </w:rPr>
        <w:t>2026年</w:t>
      </w:r>
      <w:r>
        <w:rPr>
          <w:rFonts w:hint="eastAsia" w:ascii="仿宋_GB2312" w:hAnsi="仿宋_GB2312" w:eastAsia="仿宋_GB2312" w:cs="仿宋_GB2312"/>
          <w:b w:val="0"/>
          <w:color w:val="000000"/>
          <w:sz w:val="32"/>
          <w:szCs w:val="32"/>
          <w:lang w:val="en-US" w:eastAsia="zh-CN"/>
        </w:rPr>
        <w:t>10</w:t>
      </w:r>
      <w:r>
        <w:rPr>
          <w:rFonts w:hint="eastAsia" w:ascii="仿宋_GB2312" w:hAnsi="仿宋_GB2312" w:eastAsia="仿宋_GB2312" w:cs="仿宋_GB2312"/>
          <w:b w:val="0"/>
          <w:color w:val="000000"/>
          <w:sz w:val="32"/>
          <w:szCs w:val="32"/>
        </w:rPr>
        <w:t>月</w:t>
      </w:r>
      <w:r>
        <w:rPr>
          <w:rFonts w:hint="eastAsia" w:cs="仿宋_GB2312"/>
          <w:b w:val="0"/>
          <w:color w:val="000000"/>
          <w:sz w:val="32"/>
          <w:szCs w:val="32"/>
          <w:lang w:val="en-US" w:eastAsia="zh-CN"/>
        </w:rPr>
        <w:t>23</w:t>
      </w:r>
      <w:r>
        <w:rPr>
          <w:rFonts w:hint="eastAsia" w:ascii="仿宋_GB2312" w:hAnsi="仿宋_GB2312" w:eastAsia="仿宋_GB2312" w:cs="仿宋_GB2312"/>
          <w:b w:val="0"/>
          <w:color w:val="000000"/>
          <w:sz w:val="32"/>
          <w:szCs w:val="32"/>
        </w:rPr>
        <w:t>日至</w:t>
      </w:r>
      <w:r>
        <w:rPr>
          <w:rFonts w:hint="eastAsia" w:cs="仿宋_GB2312"/>
          <w:b w:val="0"/>
          <w:color w:val="000000"/>
          <w:sz w:val="32"/>
          <w:szCs w:val="32"/>
          <w:lang w:val="en-US" w:eastAsia="zh-CN"/>
        </w:rPr>
        <w:t>11</w:t>
      </w:r>
      <w:r>
        <w:rPr>
          <w:rFonts w:hint="eastAsia" w:ascii="仿宋_GB2312" w:hAnsi="仿宋_GB2312" w:eastAsia="仿宋_GB2312" w:cs="仿宋_GB2312"/>
          <w:b w:val="0"/>
          <w:color w:val="000000"/>
          <w:sz w:val="32"/>
          <w:szCs w:val="32"/>
        </w:rPr>
        <w:t>月</w:t>
      </w:r>
      <w:r>
        <w:rPr>
          <w:rFonts w:hint="eastAsia" w:cs="仿宋_GB2312"/>
          <w:b w:val="0"/>
          <w:color w:val="000000"/>
          <w:sz w:val="32"/>
          <w:szCs w:val="32"/>
          <w:lang w:val="en-US" w:eastAsia="zh-CN"/>
        </w:rPr>
        <w:t>7</w:t>
      </w:r>
      <w:r>
        <w:rPr>
          <w:rFonts w:hint="eastAsia" w:ascii="仿宋_GB2312" w:hAnsi="仿宋_GB2312" w:eastAsia="仿宋_GB2312" w:cs="仿宋_GB2312"/>
          <w:b w:val="0"/>
          <w:color w:val="000000"/>
          <w:sz w:val="32"/>
          <w:szCs w:val="32"/>
        </w:rPr>
        <w:t>日</w:t>
      </w:r>
      <w:r>
        <w:rPr>
          <w:rFonts w:hint="eastAsia" w:cs="仿宋_GB2312"/>
          <w:b w:val="0"/>
          <w:color w:val="000000"/>
          <w:sz w:val="32"/>
          <w:szCs w:val="32"/>
          <w:lang w:eastAsia="zh-CN"/>
        </w:rPr>
        <w:t>（</w:t>
      </w:r>
      <w:r>
        <w:rPr>
          <w:rFonts w:hint="eastAsia" w:cs="仿宋_GB2312"/>
          <w:b w:val="0"/>
          <w:color w:val="000000"/>
          <w:sz w:val="32"/>
          <w:szCs w:val="32"/>
          <w:lang w:val="en-US" w:eastAsia="zh-CN"/>
        </w:rPr>
        <w:t>共15天</w:t>
      </w:r>
      <w:r>
        <w:rPr>
          <w:rFonts w:hint="eastAsia" w:cs="仿宋_GB2312"/>
          <w:b w:val="0"/>
          <w:color w:val="000000"/>
          <w:sz w:val="32"/>
          <w:szCs w:val="32"/>
          <w:lang w:eastAsia="zh-CN"/>
        </w:rPr>
        <w:t>）</w:t>
      </w:r>
    </w:p>
    <w:p w14:paraId="0C419225">
      <w:pPr>
        <w:keepNext w:val="0"/>
        <w:keepLines w:val="0"/>
        <w:pageBreakBefore w:val="0"/>
        <w:widowControl/>
        <w:kinsoku/>
        <w:wordWrap/>
        <w:overflowPunct/>
        <w:topLinePunct w:val="0"/>
        <w:autoSpaceDE/>
        <w:autoSpaceDN/>
        <w:bidi w:val="0"/>
        <w:adjustRightInd/>
        <w:snapToGrid/>
        <w:spacing w:after="0" w:line="576" w:lineRule="exact"/>
        <w:ind w:firstLine="640" w:firstLineChars="200"/>
        <w:jc w:val="both"/>
        <w:textAlignment w:val="auto"/>
        <w:rPr>
          <w:rFonts w:hint="eastAsia" w:ascii="黑体" w:hAnsi="黑体" w:eastAsia="黑体" w:cs="黑体"/>
          <w:b w:val="0"/>
          <w:color w:val="000000"/>
          <w:kern w:val="2"/>
          <w:sz w:val="32"/>
          <w:szCs w:val="24"/>
          <w:lang w:val="en-US" w:eastAsia="zh-CN"/>
        </w:rPr>
      </w:pPr>
      <w:r>
        <w:rPr>
          <w:rFonts w:hint="eastAsia" w:ascii="黑体" w:hAnsi="黑体" w:eastAsia="黑体" w:cs="黑体"/>
          <w:b w:val="0"/>
          <w:color w:val="000000"/>
          <w:kern w:val="2"/>
          <w:sz w:val="32"/>
          <w:szCs w:val="24"/>
          <w:lang w:val="en-US" w:eastAsia="zh-CN"/>
        </w:rPr>
        <w:t xml:space="preserve">六、报名时间和方式： </w:t>
      </w:r>
    </w:p>
    <w:p w14:paraId="0F84466C">
      <w:pPr>
        <w:snapToGrid w:val="0"/>
        <w:spacing w:before="0" w:beforeAutospacing="0" w:after="0" w:afterAutospacing="0" w:line="560" w:lineRule="exact"/>
        <w:ind w:firstLine="640" w:firstLineChars="200"/>
        <w:jc w:val="both"/>
        <w:textAlignment w:val="baseline"/>
        <w:rPr>
          <w:rStyle w:val="172"/>
          <w:rFonts w:ascii="仿宋_GB2312" w:hAnsi="仿宋" w:eastAsia="仿宋_GB2312"/>
          <w:b w:val="0"/>
          <w:i w:val="0"/>
          <w:caps w:val="0"/>
          <w:spacing w:val="0"/>
          <w:w w:val="100"/>
          <w:kern w:val="2"/>
          <w:sz w:val="32"/>
          <w:szCs w:val="32"/>
          <w:lang w:val="en-US" w:eastAsia="zh-CN" w:bidi="ar-SA"/>
        </w:rPr>
      </w:pPr>
      <w:r>
        <w:rPr>
          <w:rStyle w:val="172"/>
          <w:rFonts w:ascii="仿宋_GB2312" w:hAnsi="仿宋" w:eastAsia="仿宋_GB2312"/>
          <w:b w:val="0"/>
          <w:i w:val="0"/>
          <w:caps w:val="0"/>
          <w:spacing w:val="0"/>
          <w:w w:val="100"/>
          <w:kern w:val="2"/>
          <w:sz w:val="32"/>
          <w:szCs w:val="32"/>
          <w:lang w:val="en-US" w:eastAsia="zh-CN" w:bidi="ar-SA"/>
        </w:rPr>
        <w:t>报名时间：202</w:t>
      </w:r>
      <w:r>
        <w:rPr>
          <w:rStyle w:val="172"/>
          <w:rFonts w:hint="eastAsia" w:hAnsi="仿宋"/>
          <w:b w:val="0"/>
          <w:i w:val="0"/>
          <w:caps w:val="0"/>
          <w:spacing w:val="0"/>
          <w:w w:val="100"/>
          <w:kern w:val="2"/>
          <w:sz w:val="32"/>
          <w:szCs w:val="32"/>
          <w:lang w:val="en-US" w:eastAsia="zh-CN" w:bidi="ar-SA"/>
        </w:rPr>
        <w:t>6</w:t>
      </w:r>
      <w:r>
        <w:rPr>
          <w:rStyle w:val="172"/>
          <w:rFonts w:ascii="仿宋_GB2312" w:hAnsi="仿宋" w:eastAsia="仿宋_GB2312"/>
          <w:b w:val="0"/>
          <w:i w:val="0"/>
          <w:caps w:val="0"/>
          <w:spacing w:val="0"/>
          <w:w w:val="100"/>
          <w:kern w:val="2"/>
          <w:sz w:val="32"/>
          <w:szCs w:val="32"/>
          <w:lang w:val="en-US" w:eastAsia="zh-CN" w:bidi="ar-SA"/>
        </w:rPr>
        <w:t>年</w:t>
      </w:r>
      <w:r>
        <w:rPr>
          <w:rStyle w:val="172"/>
          <w:rFonts w:hint="eastAsia" w:hAnsi="仿宋"/>
          <w:b w:val="0"/>
          <w:i w:val="0"/>
          <w:caps w:val="0"/>
          <w:spacing w:val="0"/>
          <w:w w:val="100"/>
          <w:kern w:val="2"/>
          <w:sz w:val="32"/>
          <w:szCs w:val="32"/>
          <w:lang w:val="en-US" w:eastAsia="zh-CN" w:bidi="ar-SA"/>
        </w:rPr>
        <w:t>10</w:t>
      </w:r>
      <w:r>
        <w:rPr>
          <w:rStyle w:val="172"/>
          <w:rFonts w:ascii="仿宋_GB2312" w:hAnsi="仿宋" w:eastAsia="仿宋_GB2312"/>
          <w:b w:val="0"/>
          <w:i w:val="0"/>
          <w:caps w:val="0"/>
          <w:spacing w:val="0"/>
          <w:w w:val="100"/>
          <w:kern w:val="2"/>
          <w:sz w:val="32"/>
          <w:szCs w:val="32"/>
          <w:lang w:val="en-US" w:eastAsia="zh-CN" w:bidi="ar-SA"/>
        </w:rPr>
        <w:t>月</w:t>
      </w:r>
      <w:r>
        <w:rPr>
          <w:rStyle w:val="172"/>
          <w:rFonts w:hint="eastAsia" w:hAnsi="仿宋"/>
          <w:b w:val="0"/>
          <w:i w:val="0"/>
          <w:caps w:val="0"/>
          <w:spacing w:val="0"/>
          <w:w w:val="100"/>
          <w:kern w:val="2"/>
          <w:sz w:val="32"/>
          <w:szCs w:val="32"/>
          <w:lang w:val="en-US" w:eastAsia="zh-CN" w:bidi="ar-SA"/>
        </w:rPr>
        <w:t>20</w:t>
      </w:r>
      <w:r>
        <w:rPr>
          <w:rStyle w:val="172"/>
          <w:rFonts w:ascii="仿宋_GB2312" w:hAnsi="仿宋" w:eastAsia="仿宋_GB2312"/>
          <w:b w:val="0"/>
          <w:i w:val="0"/>
          <w:caps w:val="0"/>
          <w:spacing w:val="0"/>
          <w:w w:val="100"/>
          <w:kern w:val="2"/>
          <w:sz w:val="32"/>
          <w:szCs w:val="32"/>
          <w:lang w:val="en-US" w:eastAsia="zh-CN" w:bidi="ar-SA"/>
        </w:rPr>
        <w:t>日-202</w:t>
      </w:r>
      <w:r>
        <w:rPr>
          <w:rStyle w:val="172"/>
          <w:rFonts w:hint="eastAsia" w:hAnsi="仿宋"/>
          <w:b w:val="0"/>
          <w:i w:val="0"/>
          <w:caps w:val="0"/>
          <w:spacing w:val="0"/>
          <w:w w:val="100"/>
          <w:kern w:val="2"/>
          <w:sz w:val="32"/>
          <w:szCs w:val="32"/>
          <w:lang w:val="en-US" w:eastAsia="zh-CN" w:bidi="ar-SA"/>
        </w:rPr>
        <w:t>6</w:t>
      </w:r>
      <w:r>
        <w:rPr>
          <w:rStyle w:val="172"/>
          <w:rFonts w:ascii="仿宋_GB2312" w:hAnsi="仿宋" w:eastAsia="仿宋_GB2312"/>
          <w:b w:val="0"/>
          <w:i w:val="0"/>
          <w:caps w:val="0"/>
          <w:spacing w:val="0"/>
          <w:w w:val="100"/>
          <w:kern w:val="2"/>
          <w:sz w:val="32"/>
          <w:szCs w:val="32"/>
          <w:lang w:val="en-US" w:eastAsia="zh-CN" w:bidi="ar-SA"/>
        </w:rPr>
        <w:t>年10月</w:t>
      </w:r>
      <w:r>
        <w:rPr>
          <w:rStyle w:val="172"/>
          <w:rFonts w:hint="eastAsia" w:hAnsi="仿宋"/>
          <w:b w:val="0"/>
          <w:i w:val="0"/>
          <w:caps w:val="0"/>
          <w:spacing w:val="0"/>
          <w:w w:val="100"/>
          <w:kern w:val="2"/>
          <w:sz w:val="32"/>
          <w:szCs w:val="32"/>
          <w:lang w:val="en-US" w:eastAsia="zh-CN" w:bidi="ar-SA"/>
        </w:rPr>
        <w:t>22</w:t>
      </w:r>
      <w:r>
        <w:rPr>
          <w:rStyle w:val="172"/>
          <w:rFonts w:ascii="仿宋_GB2312" w:hAnsi="仿宋" w:eastAsia="仿宋_GB2312"/>
          <w:b w:val="0"/>
          <w:i w:val="0"/>
          <w:caps w:val="0"/>
          <w:spacing w:val="0"/>
          <w:w w:val="100"/>
          <w:kern w:val="2"/>
          <w:sz w:val="32"/>
          <w:szCs w:val="32"/>
          <w:lang w:val="en-US" w:eastAsia="zh-CN" w:bidi="ar-SA"/>
        </w:rPr>
        <w:t>日</w:t>
      </w:r>
    </w:p>
    <w:p w14:paraId="09C2F2B4">
      <w:pPr>
        <w:snapToGrid w:val="0"/>
        <w:spacing w:before="0" w:beforeAutospacing="0" w:after="0" w:afterAutospacing="0" w:line="560" w:lineRule="exact"/>
        <w:ind w:firstLine="640" w:firstLineChars="200"/>
        <w:jc w:val="both"/>
        <w:textAlignment w:val="baseline"/>
        <w:rPr>
          <w:rStyle w:val="172"/>
          <w:rFonts w:ascii="仿宋_GB2312" w:hAnsi="仿宋" w:eastAsia="仿宋_GB2312"/>
          <w:b w:val="0"/>
          <w:i w:val="0"/>
          <w:caps w:val="0"/>
          <w:spacing w:val="0"/>
          <w:w w:val="100"/>
          <w:kern w:val="2"/>
          <w:sz w:val="32"/>
          <w:szCs w:val="32"/>
          <w:lang w:val="en-US" w:eastAsia="zh-CN" w:bidi="ar-SA"/>
        </w:rPr>
      </w:pPr>
      <w:r>
        <w:rPr>
          <w:rStyle w:val="172"/>
          <w:rFonts w:ascii="仿宋_GB2312" w:hAnsi="仿宋" w:eastAsia="仿宋_GB2312"/>
          <w:b w:val="0"/>
          <w:i w:val="0"/>
          <w:caps w:val="0"/>
          <w:spacing w:val="0"/>
          <w:w w:val="100"/>
          <w:kern w:val="2"/>
          <w:sz w:val="32"/>
          <w:szCs w:val="32"/>
          <w:lang w:val="en-US" w:eastAsia="zh-CN" w:bidi="ar-SA"/>
        </w:rPr>
        <w:t>报名方式</w:t>
      </w:r>
      <w:r>
        <w:rPr>
          <w:rStyle w:val="172"/>
          <w:rFonts w:ascii="仿宋_GB2312" w:hAnsi="仿宋" w:eastAsia="仿宋_GB2312"/>
          <w:b w:val="0"/>
          <w:i w:val="0"/>
          <w:caps w:val="0"/>
          <w:color w:val="000000"/>
          <w:spacing w:val="0"/>
          <w:w w:val="100"/>
          <w:kern w:val="2"/>
          <w:sz w:val="32"/>
          <w:szCs w:val="32"/>
          <w:lang w:val="en-US" w:eastAsia="zh-CN" w:bidi="ar-SA"/>
        </w:rPr>
        <w:t>：</w:t>
      </w:r>
      <w:r>
        <w:rPr>
          <w:rStyle w:val="138"/>
          <w:rFonts w:ascii="仿宋_GB2312" w:hAnsi="仿宋" w:eastAsia="仿宋_GB2312"/>
          <w:b w:val="0"/>
          <w:i w:val="0"/>
          <w:caps w:val="0"/>
          <w:color w:val="000000"/>
          <w:spacing w:val="0"/>
          <w:w w:val="100"/>
          <w:kern w:val="2"/>
          <w:sz w:val="32"/>
          <w:szCs w:val="32"/>
          <w:u w:val="single" w:color="000000"/>
          <w:lang w:val="en-US" w:eastAsia="zh-CN" w:bidi="ar-SA"/>
        </w:rPr>
        <w:t>将报名表发至511058546@qq.com</w:t>
      </w:r>
    </w:p>
    <w:p w14:paraId="0066E8FB">
      <w:pPr>
        <w:snapToGrid w:val="0"/>
        <w:spacing w:before="0" w:beforeAutospacing="0" w:after="0" w:afterAutospacing="0" w:line="560" w:lineRule="exact"/>
        <w:ind w:firstLine="640" w:firstLineChars="200"/>
        <w:jc w:val="both"/>
        <w:textAlignment w:val="baseline"/>
        <w:rPr>
          <w:rStyle w:val="172"/>
          <w:rFonts w:ascii="仿宋_GB2312" w:hAnsi="仿宋" w:eastAsia="仿宋_GB2312"/>
          <w:b w:val="0"/>
          <w:i w:val="0"/>
          <w:caps w:val="0"/>
          <w:spacing w:val="0"/>
          <w:w w:val="100"/>
          <w:kern w:val="2"/>
          <w:sz w:val="32"/>
          <w:szCs w:val="32"/>
          <w:lang w:val="en-US" w:eastAsia="zh-CN" w:bidi="ar-SA"/>
        </w:rPr>
      </w:pPr>
      <w:r>
        <w:rPr>
          <w:rStyle w:val="172"/>
          <w:rFonts w:ascii="仿宋_GB2312" w:hAnsi="仿宋" w:eastAsia="仿宋_GB2312"/>
          <w:b w:val="0"/>
          <w:i w:val="0"/>
          <w:caps w:val="0"/>
          <w:spacing w:val="0"/>
          <w:w w:val="100"/>
          <w:kern w:val="2"/>
          <w:sz w:val="32"/>
          <w:szCs w:val="32"/>
          <w:lang w:val="en-US" w:eastAsia="zh-CN" w:bidi="ar-SA"/>
        </w:rPr>
        <w:t xml:space="preserve">研培训班联系人：陈鹏                        </w:t>
      </w:r>
    </w:p>
    <w:p w14:paraId="49679AB0">
      <w:pPr>
        <w:snapToGrid w:val="0"/>
        <w:spacing w:before="0" w:beforeAutospacing="0" w:after="0" w:afterAutospacing="0" w:line="560" w:lineRule="exact"/>
        <w:ind w:firstLine="640" w:firstLineChars="200"/>
        <w:jc w:val="both"/>
        <w:textAlignment w:val="baseline"/>
        <w:rPr>
          <w:rStyle w:val="172"/>
          <w:rFonts w:ascii="仿宋_GB2312" w:hAnsi="仿宋" w:eastAsia="仿宋_GB2312"/>
          <w:b w:val="0"/>
          <w:i w:val="0"/>
          <w:caps w:val="0"/>
          <w:spacing w:val="0"/>
          <w:w w:val="100"/>
          <w:kern w:val="2"/>
          <w:sz w:val="32"/>
          <w:szCs w:val="32"/>
          <w:lang w:val="en-US" w:eastAsia="zh-CN" w:bidi="ar-SA"/>
        </w:rPr>
      </w:pPr>
      <w:r>
        <w:rPr>
          <w:rStyle w:val="172"/>
          <w:rFonts w:ascii="仿宋_GB2312" w:hAnsi="仿宋" w:eastAsia="仿宋_GB2312"/>
          <w:b w:val="0"/>
          <w:i w:val="0"/>
          <w:caps w:val="0"/>
          <w:spacing w:val="0"/>
          <w:w w:val="100"/>
          <w:kern w:val="2"/>
          <w:sz w:val="32"/>
          <w:szCs w:val="32"/>
          <w:lang w:val="en-US" w:eastAsia="zh-CN" w:bidi="ar-SA"/>
        </w:rPr>
        <w:t xml:space="preserve">联系电话：13618548222  </w:t>
      </w:r>
    </w:p>
    <w:p w14:paraId="1985694B">
      <w:pPr>
        <w:keepNext w:val="0"/>
        <w:keepLines w:val="0"/>
        <w:pageBreakBefore w:val="0"/>
        <w:widowControl/>
        <w:kinsoku/>
        <w:wordWrap/>
        <w:overflowPunct/>
        <w:topLinePunct w:val="0"/>
        <w:autoSpaceDE/>
        <w:autoSpaceDN/>
        <w:bidi w:val="0"/>
        <w:adjustRightInd/>
        <w:snapToGrid/>
        <w:spacing w:after="0" w:line="576" w:lineRule="exact"/>
        <w:ind w:firstLine="640" w:firstLineChars="200"/>
        <w:jc w:val="both"/>
        <w:textAlignment w:val="auto"/>
        <w:rPr>
          <w:rFonts w:hint="eastAsia" w:cs="仿宋_GB2312"/>
          <w:b w:val="0"/>
          <w:color w:val="000000"/>
          <w:sz w:val="32"/>
          <w:szCs w:val="32"/>
          <w:lang w:eastAsia="zh-CN"/>
        </w:rPr>
      </w:pPr>
      <w:r>
        <w:rPr>
          <w:rFonts w:hint="eastAsia" w:ascii="黑体" w:hAnsi="黑体" w:eastAsia="黑体" w:cs="黑体"/>
          <w:b w:val="0"/>
          <w:color w:val="000000"/>
          <w:kern w:val="2"/>
          <w:sz w:val="32"/>
          <w:szCs w:val="24"/>
          <w:lang w:val="en-US" w:eastAsia="zh-CN"/>
        </w:rPr>
        <w:t>七、培训地点</w:t>
      </w:r>
    </w:p>
    <w:p w14:paraId="52434281">
      <w:pPr>
        <w:keepNext w:val="0"/>
        <w:keepLines w:val="0"/>
        <w:pageBreakBefore w:val="0"/>
        <w:widowControl/>
        <w:kinsoku/>
        <w:wordWrap/>
        <w:overflowPunct/>
        <w:topLinePunct w:val="0"/>
        <w:autoSpaceDE/>
        <w:autoSpaceDN/>
        <w:bidi w:val="0"/>
        <w:adjustRightInd/>
        <w:snapToGrid/>
        <w:spacing w:after="0" w:line="576"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color w:val="000000"/>
          <w:sz w:val="32"/>
          <w:szCs w:val="32"/>
        </w:rPr>
        <w:t>黔南民族职业技术学院。</w:t>
      </w:r>
    </w:p>
    <w:p w14:paraId="7BE19695">
      <w:pPr>
        <w:keepNext w:val="0"/>
        <w:keepLines w:val="0"/>
        <w:pageBreakBefore w:val="0"/>
        <w:widowControl/>
        <w:kinsoku/>
        <w:wordWrap/>
        <w:overflowPunct/>
        <w:topLinePunct w:val="0"/>
        <w:autoSpaceDE/>
        <w:autoSpaceDN/>
        <w:bidi w:val="0"/>
        <w:adjustRightInd/>
        <w:snapToGrid/>
        <w:spacing w:after="0" w:line="576" w:lineRule="exact"/>
        <w:ind w:firstLine="640" w:firstLineChars="200"/>
        <w:jc w:val="both"/>
        <w:textAlignment w:val="auto"/>
        <w:rPr>
          <w:rStyle w:val="172"/>
          <w:rFonts w:ascii="仿宋_GB2312" w:hAnsi="仿宋_GB2312" w:eastAsia="仿宋_GB2312"/>
          <w:b w:val="0"/>
          <w:i w:val="0"/>
          <w:caps w:val="0"/>
          <w:spacing w:val="0"/>
          <w:w w:val="100"/>
          <w:kern w:val="2"/>
          <w:sz w:val="32"/>
          <w:szCs w:val="32"/>
          <w:lang w:val="en-US" w:eastAsia="zh-CN" w:bidi="ar-SA"/>
        </w:rPr>
      </w:pPr>
      <w:r>
        <w:rPr>
          <w:rFonts w:hint="eastAsia" w:ascii="黑体" w:hAnsi="黑体" w:eastAsia="黑体" w:cs="黑体"/>
          <w:b w:val="0"/>
          <w:color w:val="000000"/>
          <w:kern w:val="2"/>
          <w:sz w:val="32"/>
          <w:szCs w:val="24"/>
          <w:lang w:val="en-US" w:eastAsia="zh-CN"/>
        </w:rPr>
        <w:t>八、其他事项</w:t>
      </w:r>
    </w:p>
    <w:p w14:paraId="334FBB50">
      <w:pPr>
        <w:snapToGrid/>
        <w:spacing w:before="0" w:beforeAutospacing="0" w:after="0" w:afterAutospacing="0" w:line="560" w:lineRule="exact"/>
        <w:ind w:firstLine="640" w:firstLineChars="200"/>
        <w:jc w:val="left"/>
        <w:textAlignment w:val="baseline"/>
        <w:rPr>
          <w:rStyle w:val="172"/>
          <w:rFonts w:ascii="仿宋_GB2312" w:hAnsi="仿宋_GB2312" w:eastAsia="仿宋_GB2312"/>
          <w:b w:val="0"/>
          <w:i w:val="0"/>
          <w:caps w:val="0"/>
          <w:spacing w:val="0"/>
          <w:w w:val="100"/>
          <w:kern w:val="2"/>
          <w:sz w:val="32"/>
          <w:szCs w:val="32"/>
          <w:lang w:val="en-US" w:eastAsia="zh-CN" w:bidi="ar-SA"/>
        </w:rPr>
      </w:pPr>
      <w:r>
        <w:rPr>
          <w:rStyle w:val="172"/>
          <w:rFonts w:ascii="仿宋_GB2312" w:hAnsi="仿宋_GB2312" w:eastAsia="仿宋_GB2312"/>
          <w:b w:val="0"/>
          <w:i w:val="0"/>
          <w:caps w:val="0"/>
          <w:spacing w:val="0"/>
          <w:w w:val="100"/>
          <w:kern w:val="2"/>
          <w:sz w:val="32"/>
          <w:szCs w:val="32"/>
          <w:lang w:val="en-US" w:eastAsia="zh-CN" w:bidi="ar-SA"/>
        </w:rPr>
        <w:t>培训期间食宿、培训教学费用由培训承办单位（黔南民族职业技术学院）承担，参训学员往返交通费用自理。</w:t>
      </w:r>
    </w:p>
    <w:p w14:paraId="7FF2BD7C">
      <w:pPr>
        <w:snapToGrid w:val="0"/>
        <w:spacing w:before="0" w:beforeAutospacing="0" w:after="0" w:afterAutospacing="0" w:line="560" w:lineRule="exact"/>
        <w:ind w:firstLine="640" w:firstLineChars="200"/>
        <w:jc w:val="both"/>
        <w:textAlignment w:val="baseline"/>
        <w:rPr>
          <w:rStyle w:val="174"/>
          <w:rFonts w:ascii="仿宋_GB2312" w:hAnsi="仿宋" w:eastAsia="仿宋_GB2312"/>
          <w:b w:val="0"/>
          <w:i w:val="0"/>
          <w:caps w:val="0"/>
          <w:spacing w:val="0"/>
          <w:w w:val="100"/>
          <w:kern w:val="2"/>
          <w:sz w:val="32"/>
          <w:szCs w:val="32"/>
          <w:lang w:val="en-US" w:eastAsia="zh-CN" w:bidi="ar-SA"/>
        </w:rPr>
      </w:pPr>
      <w:r>
        <w:rPr>
          <w:rStyle w:val="174"/>
          <w:rFonts w:ascii="仿宋_GB2312" w:hAnsi="仿宋" w:eastAsia="仿宋_GB2312"/>
          <w:b w:val="0"/>
          <w:i w:val="0"/>
          <w:caps w:val="0"/>
          <w:spacing w:val="0"/>
          <w:w w:val="100"/>
          <w:kern w:val="2"/>
          <w:sz w:val="32"/>
          <w:szCs w:val="32"/>
          <w:lang w:val="en-US" w:eastAsia="zh-CN" w:bidi="ar-SA"/>
        </w:rPr>
        <w:t>附件：1培训学员报名表</w:t>
      </w:r>
    </w:p>
    <w:p w14:paraId="44B3A12F">
      <w:pPr>
        <w:snapToGrid w:val="0"/>
        <w:spacing w:before="0" w:beforeAutospacing="0" w:after="0" w:afterAutospacing="0" w:line="560" w:lineRule="exact"/>
        <w:ind w:firstLine="640" w:firstLineChars="200"/>
        <w:jc w:val="both"/>
        <w:textAlignment w:val="baseline"/>
        <w:rPr>
          <w:rStyle w:val="174"/>
          <w:rFonts w:ascii="仿宋_GB2312" w:hAnsi="仿宋" w:eastAsia="仿宋_GB2312"/>
          <w:b w:val="0"/>
          <w:i w:val="0"/>
          <w:caps w:val="0"/>
          <w:spacing w:val="0"/>
          <w:w w:val="100"/>
          <w:kern w:val="2"/>
          <w:sz w:val="32"/>
          <w:szCs w:val="32"/>
          <w:lang w:val="en-US" w:eastAsia="zh-CN" w:bidi="ar-SA"/>
        </w:rPr>
      </w:pPr>
      <w:r>
        <w:rPr>
          <w:rStyle w:val="174"/>
          <w:rFonts w:ascii="仿宋_GB2312" w:hAnsi="仿宋" w:eastAsia="仿宋_GB2312"/>
          <w:b w:val="0"/>
          <w:i w:val="0"/>
          <w:caps w:val="0"/>
          <w:spacing w:val="0"/>
          <w:w w:val="100"/>
          <w:kern w:val="2"/>
          <w:sz w:val="32"/>
          <w:szCs w:val="32"/>
          <w:lang w:val="en-US" w:eastAsia="zh-CN" w:bidi="ar-SA"/>
        </w:rPr>
        <w:t>附件：2培训学员名单汇总表</w:t>
      </w:r>
    </w:p>
    <w:p w14:paraId="50261F83">
      <w:pPr>
        <w:pStyle w:val="2"/>
        <w:widowControl/>
        <w:snapToGrid/>
        <w:spacing w:before="0" w:beforeAutospacing="0" w:after="120" w:afterAutospacing="0" w:line="560" w:lineRule="exact"/>
        <w:ind w:firstLine="640" w:firstLineChars="200"/>
        <w:jc w:val="both"/>
        <w:textAlignment w:val="baseline"/>
        <w:rPr>
          <w:rStyle w:val="174"/>
          <w:rFonts w:ascii="仿宋_GB2312" w:hAnsi="仿宋" w:eastAsia="仿宋_GB2312"/>
          <w:b w:val="0"/>
          <w:i w:val="0"/>
          <w:caps w:val="0"/>
          <w:spacing w:val="0"/>
          <w:w w:val="100"/>
          <w:sz w:val="32"/>
          <w:szCs w:val="32"/>
        </w:rPr>
      </w:pPr>
    </w:p>
    <w:p w14:paraId="4494E114">
      <w:pPr>
        <w:pStyle w:val="2"/>
        <w:widowControl/>
        <w:snapToGrid/>
        <w:spacing w:before="0" w:beforeAutospacing="0" w:after="120" w:afterAutospacing="0" w:line="560" w:lineRule="exact"/>
        <w:ind w:firstLine="640" w:firstLineChars="200"/>
        <w:jc w:val="both"/>
        <w:textAlignment w:val="baseline"/>
        <w:rPr>
          <w:rStyle w:val="174"/>
          <w:rFonts w:ascii="仿宋_GB2312" w:hAnsi="仿宋" w:eastAsia="仿宋_GB2312"/>
          <w:b w:val="0"/>
          <w:i w:val="0"/>
          <w:caps w:val="0"/>
          <w:spacing w:val="0"/>
          <w:w w:val="100"/>
          <w:sz w:val="32"/>
          <w:szCs w:val="32"/>
        </w:rPr>
      </w:pPr>
    </w:p>
    <w:p w14:paraId="098BBDC9">
      <w:pPr>
        <w:pStyle w:val="2"/>
        <w:widowControl/>
        <w:snapToGrid/>
        <w:spacing w:before="0" w:beforeAutospacing="0" w:after="120" w:afterAutospacing="0" w:line="560" w:lineRule="exact"/>
        <w:ind w:left="0" w:leftChars="0" w:firstLine="0" w:firstLineChars="0"/>
        <w:jc w:val="both"/>
        <w:textAlignment w:val="baseline"/>
        <w:rPr>
          <w:rStyle w:val="174"/>
          <w:rFonts w:ascii="Calibri" w:hAnsi="Calibri" w:eastAsia="宋体"/>
          <w:b w:val="0"/>
          <w:i w:val="0"/>
          <w:caps w:val="0"/>
          <w:spacing w:val="0"/>
          <w:w w:val="100"/>
          <w:sz w:val="32"/>
        </w:rPr>
      </w:pPr>
    </w:p>
    <w:p w14:paraId="43870C0B">
      <w:pPr>
        <w:rPr>
          <w:rStyle w:val="174"/>
          <w:rFonts w:ascii="宋体" w:hAnsi="宋体" w:cs="Times New Roman"/>
          <w:b w:val="0"/>
          <w:bCs/>
          <w:i w:val="0"/>
          <w:caps w:val="0"/>
          <w:spacing w:val="0"/>
          <w:w w:val="100"/>
          <w:kern w:val="2"/>
          <w:sz w:val="32"/>
          <w:szCs w:val="32"/>
          <w:lang w:val="en-US" w:eastAsia="zh-CN" w:bidi="ar-SA"/>
        </w:rPr>
      </w:pPr>
      <w:r>
        <w:rPr>
          <w:rStyle w:val="174"/>
          <w:rFonts w:ascii="宋体" w:hAnsi="宋体" w:cs="Times New Roman"/>
          <w:b w:val="0"/>
          <w:bCs/>
          <w:i w:val="0"/>
          <w:caps w:val="0"/>
          <w:spacing w:val="0"/>
          <w:w w:val="100"/>
          <w:kern w:val="2"/>
          <w:sz w:val="32"/>
          <w:szCs w:val="32"/>
          <w:lang w:val="en-US" w:eastAsia="zh-CN" w:bidi="ar-SA"/>
        </w:rPr>
        <w:br w:type="page"/>
      </w:r>
    </w:p>
    <w:p w14:paraId="3809A9F2">
      <w:pPr>
        <w:snapToGrid/>
        <w:spacing w:before="0" w:beforeAutospacing="0" w:after="0" w:afterAutospacing="0" w:line="240" w:lineRule="auto"/>
        <w:jc w:val="left"/>
        <w:textAlignment w:val="baseline"/>
        <w:rPr>
          <w:rStyle w:val="174"/>
          <w:rFonts w:ascii="宋体" w:hAnsi="宋体" w:cs="Times New Roman"/>
          <w:b w:val="0"/>
          <w:bCs/>
          <w:i w:val="0"/>
          <w:caps w:val="0"/>
          <w:spacing w:val="0"/>
          <w:w w:val="100"/>
          <w:kern w:val="2"/>
          <w:sz w:val="32"/>
          <w:szCs w:val="32"/>
          <w:lang w:val="en-US" w:eastAsia="zh-CN" w:bidi="ar-SA"/>
        </w:rPr>
      </w:pPr>
      <w:r>
        <w:rPr>
          <w:rStyle w:val="174"/>
          <w:rFonts w:ascii="宋体" w:hAnsi="宋体" w:cs="Times New Roman"/>
          <w:b w:val="0"/>
          <w:bCs/>
          <w:i w:val="0"/>
          <w:caps w:val="0"/>
          <w:spacing w:val="0"/>
          <w:w w:val="100"/>
          <w:kern w:val="2"/>
          <w:sz w:val="32"/>
          <w:szCs w:val="32"/>
          <w:lang w:val="en-US" w:eastAsia="zh-CN" w:bidi="ar-SA"/>
        </w:rPr>
        <w:t>附件1：</w:t>
      </w:r>
    </w:p>
    <w:p w14:paraId="61CEA6EF">
      <w:pPr>
        <w:snapToGrid/>
        <w:spacing w:before="0" w:beforeAutospacing="0" w:after="0" w:afterAutospacing="0" w:line="240" w:lineRule="auto"/>
        <w:jc w:val="both"/>
        <w:textAlignment w:val="baseline"/>
        <w:rPr>
          <w:rStyle w:val="174"/>
          <w:rFonts w:ascii="宋体" w:hAnsi="宋体" w:cs="Times New Roman"/>
          <w:b w:val="0"/>
          <w:bCs/>
          <w:i w:val="0"/>
          <w:caps w:val="0"/>
          <w:spacing w:val="0"/>
          <w:w w:val="100"/>
          <w:kern w:val="2"/>
          <w:sz w:val="36"/>
          <w:szCs w:val="36"/>
          <w:lang w:val="en-US" w:eastAsia="zh-CN" w:bidi="ar-SA"/>
        </w:rPr>
      </w:pPr>
      <w:r>
        <w:rPr>
          <w:rStyle w:val="174"/>
          <w:rFonts w:ascii="黑体" w:hAnsi="黑体" w:eastAsia="黑体" w:cs="Times New Roman"/>
          <w:b w:val="0"/>
          <w:bCs/>
          <w:i w:val="0"/>
          <w:caps w:val="0"/>
          <w:spacing w:val="0"/>
          <w:w w:val="100"/>
          <w:kern w:val="2"/>
          <w:sz w:val="36"/>
          <w:szCs w:val="36"/>
          <w:lang w:val="en-US" w:eastAsia="zh-CN" w:bidi="ar-SA"/>
        </w:rPr>
        <w:t xml:space="preserve">     </w:t>
      </w:r>
      <w:r>
        <w:rPr>
          <w:rStyle w:val="174"/>
          <w:rFonts w:ascii="宋体" w:hAnsi="宋体" w:cs="Times New Roman"/>
          <w:b w:val="0"/>
          <w:bCs/>
          <w:i w:val="0"/>
          <w:caps w:val="0"/>
          <w:spacing w:val="0"/>
          <w:w w:val="100"/>
          <w:kern w:val="2"/>
          <w:sz w:val="36"/>
          <w:szCs w:val="36"/>
          <w:lang w:val="en-US" w:eastAsia="zh-CN" w:bidi="ar-SA"/>
        </w:rPr>
        <w:t>《都匀毛尖茶制作技艺》研修班培训学员报名表</w:t>
      </w:r>
    </w:p>
    <w:tbl>
      <w:tblPr>
        <w:tblStyle w:val="35"/>
        <w:tblpPr w:leftFromText="180" w:rightFromText="180" w:vertAnchor="text" w:horzAnchor="page" w:tblpX="1309" w:tblpY="386"/>
        <w:tblOverlap w:val="never"/>
        <w:tblW w:w="985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31"/>
        <w:gridCol w:w="998"/>
        <w:gridCol w:w="1534"/>
        <w:gridCol w:w="1002"/>
        <w:gridCol w:w="652"/>
        <w:gridCol w:w="1444"/>
        <w:gridCol w:w="814"/>
        <w:gridCol w:w="1780"/>
      </w:tblGrid>
      <w:tr w14:paraId="54BA74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631" w:type="dxa"/>
            <w:tcBorders>
              <w:top w:val="single" w:color="000000" w:sz="4" w:space="0"/>
              <w:left w:val="single" w:color="000000" w:sz="4" w:space="0"/>
              <w:bottom w:val="single" w:color="000000" w:sz="4" w:space="0"/>
              <w:right w:val="single" w:color="000000" w:sz="4" w:space="0"/>
            </w:tcBorders>
            <w:vAlign w:val="center"/>
          </w:tcPr>
          <w:p w14:paraId="1F35C938">
            <w:pPr>
              <w:snapToGrid/>
              <w:spacing w:before="0" w:beforeAutospacing="1" w:after="0" w:afterAutospacing="1" w:line="240" w:lineRule="auto"/>
              <w:jc w:val="center"/>
              <w:textAlignment w:val="baseline"/>
              <w:rPr>
                <w:rStyle w:val="174"/>
                <w:rFonts w:ascii="宋体" w:hAnsi="宋体"/>
                <w:b w:val="0"/>
                <w:i w:val="0"/>
                <w:caps w:val="0"/>
                <w:spacing w:val="0"/>
                <w:w w:val="100"/>
                <w:kern w:val="2"/>
                <w:sz w:val="24"/>
                <w:szCs w:val="24"/>
                <w:lang w:val="en-US" w:eastAsia="zh-CN" w:bidi="ar-SA"/>
              </w:rPr>
            </w:pPr>
            <w:r>
              <w:rPr>
                <w:rStyle w:val="174"/>
                <w:rFonts w:ascii="仿宋_GB2312" w:hAnsi="仿宋" w:eastAsia="仿宋_GB2312"/>
                <w:b w:val="0"/>
                <w:i w:val="0"/>
                <w:caps w:val="0"/>
                <w:spacing w:val="0"/>
                <w:w w:val="100"/>
                <w:kern w:val="2"/>
                <w:sz w:val="28"/>
                <w:szCs w:val="28"/>
                <w:lang w:val="en-US" w:eastAsia="zh-CN" w:bidi="ar-SA"/>
              </w:rPr>
              <w:t>姓名</w:t>
            </w:r>
          </w:p>
        </w:tc>
        <w:tc>
          <w:tcPr>
            <w:tcW w:w="2532" w:type="dxa"/>
            <w:gridSpan w:val="2"/>
            <w:tcBorders>
              <w:top w:val="single" w:color="000000" w:sz="4" w:space="0"/>
              <w:left w:val="single" w:color="000000" w:sz="4" w:space="0"/>
              <w:bottom w:val="single" w:color="000000" w:sz="4" w:space="0"/>
              <w:right w:val="single" w:color="000000" w:sz="4" w:space="0"/>
            </w:tcBorders>
            <w:vAlign w:val="center"/>
          </w:tcPr>
          <w:p w14:paraId="65814F4F">
            <w:pPr>
              <w:snapToGrid/>
              <w:spacing w:before="0" w:beforeAutospacing="0" w:after="0" w:afterAutospacing="0" w:line="240" w:lineRule="auto"/>
              <w:jc w:val="center"/>
              <w:textAlignment w:val="baseline"/>
              <w:rPr>
                <w:rStyle w:val="174"/>
                <w:rFonts w:ascii="宋体" w:hAnsi="宋体"/>
                <w:b w:val="0"/>
                <w:i w:val="0"/>
                <w:caps w:val="0"/>
                <w:spacing w:val="0"/>
                <w:w w:val="100"/>
                <w:kern w:val="2"/>
                <w:sz w:val="22"/>
                <w:szCs w:val="22"/>
                <w:lang w:val="en-US" w:eastAsia="zh-CN" w:bidi="ar-SA"/>
              </w:rPr>
            </w:pPr>
          </w:p>
        </w:tc>
        <w:tc>
          <w:tcPr>
            <w:tcW w:w="1002" w:type="dxa"/>
            <w:tcBorders>
              <w:top w:val="single" w:color="000000" w:sz="4" w:space="0"/>
              <w:left w:val="single" w:color="000000" w:sz="4" w:space="0"/>
              <w:bottom w:val="single" w:color="000000" w:sz="4" w:space="0"/>
              <w:right w:val="single" w:color="000000" w:sz="4" w:space="0"/>
            </w:tcBorders>
            <w:vAlign w:val="center"/>
          </w:tcPr>
          <w:p w14:paraId="307B74F1">
            <w:pPr>
              <w:snapToGrid/>
              <w:spacing w:before="0" w:beforeAutospacing="1" w:after="0" w:afterAutospacing="1" w:line="240" w:lineRule="auto"/>
              <w:jc w:val="center"/>
              <w:textAlignment w:val="baseline"/>
              <w:rPr>
                <w:rStyle w:val="174"/>
                <w:rFonts w:ascii="宋体" w:hAnsi="宋体"/>
                <w:b w:val="0"/>
                <w:i w:val="0"/>
                <w:caps w:val="0"/>
                <w:spacing w:val="0"/>
                <w:w w:val="100"/>
                <w:kern w:val="2"/>
                <w:sz w:val="24"/>
                <w:szCs w:val="24"/>
                <w:lang w:val="en-US" w:eastAsia="zh-CN" w:bidi="ar-SA"/>
              </w:rPr>
            </w:pPr>
            <w:r>
              <w:rPr>
                <w:rStyle w:val="174"/>
                <w:rFonts w:ascii="仿宋_GB2312" w:hAnsi="仿宋" w:eastAsia="仿宋_GB2312"/>
                <w:b w:val="0"/>
                <w:i w:val="0"/>
                <w:caps w:val="0"/>
                <w:spacing w:val="0"/>
                <w:w w:val="100"/>
                <w:kern w:val="2"/>
                <w:sz w:val="28"/>
                <w:szCs w:val="28"/>
                <w:lang w:val="en-US" w:eastAsia="zh-CN" w:bidi="ar-SA"/>
              </w:rPr>
              <w:t>性别</w:t>
            </w:r>
          </w:p>
        </w:tc>
        <w:tc>
          <w:tcPr>
            <w:tcW w:w="2096" w:type="dxa"/>
            <w:gridSpan w:val="2"/>
            <w:tcBorders>
              <w:top w:val="single" w:color="000000" w:sz="4" w:space="0"/>
              <w:left w:val="single" w:color="000000" w:sz="4" w:space="0"/>
              <w:bottom w:val="single" w:color="000000" w:sz="4" w:space="0"/>
              <w:right w:val="single" w:color="000000" w:sz="4" w:space="0"/>
            </w:tcBorders>
            <w:vAlign w:val="center"/>
          </w:tcPr>
          <w:p w14:paraId="6C9C8428">
            <w:pPr>
              <w:snapToGrid/>
              <w:spacing w:before="0" w:beforeAutospacing="0" w:after="0" w:afterAutospacing="0" w:line="240" w:lineRule="auto"/>
              <w:jc w:val="center"/>
              <w:textAlignment w:val="baseline"/>
              <w:rPr>
                <w:rStyle w:val="174"/>
                <w:rFonts w:ascii="宋体" w:hAnsi="宋体"/>
                <w:b w:val="0"/>
                <w:i w:val="0"/>
                <w:caps w:val="0"/>
                <w:spacing w:val="0"/>
                <w:w w:val="100"/>
                <w:kern w:val="2"/>
                <w:sz w:val="24"/>
                <w:szCs w:val="24"/>
                <w:lang w:val="en-US" w:eastAsia="zh-CN" w:bidi="ar-SA"/>
              </w:rPr>
            </w:pPr>
            <w:r>
              <w:rPr>
                <w:rStyle w:val="174"/>
                <w:rFonts w:ascii="宋体" w:hAnsi="宋体"/>
                <w:b w:val="0"/>
                <w:i w:val="0"/>
                <w:caps w:val="0"/>
                <w:spacing w:val="0"/>
                <w:w w:val="100"/>
                <w:kern w:val="2"/>
                <w:sz w:val="24"/>
                <w:szCs w:val="24"/>
                <w:lang w:val="en-US" w:eastAsia="zh-CN" w:bidi="ar-SA"/>
              </w:rPr>
              <w:t xml:space="preserve"> </w:t>
            </w:r>
          </w:p>
        </w:tc>
        <w:tc>
          <w:tcPr>
            <w:tcW w:w="2594" w:type="dxa"/>
            <w:gridSpan w:val="2"/>
            <w:vMerge w:val="restart"/>
            <w:tcBorders>
              <w:top w:val="single" w:color="000000" w:sz="4" w:space="0"/>
              <w:left w:val="single" w:color="000000" w:sz="4" w:space="0"/>
              <w:bottom w:val="single" w:color="000000" w:sz="4" w:space="0"/>
              <w:right w:val="single" w:color="000000" w:sz="4" w:space="0"/>
            </w:tcBorders>
            <w:vAlign w:val="center"/>
          </w:tcPr>
          <w:p w14:paraId="57A28C8E">
            <w:pPr>
              <w:snapToGrid/>
              <w:spacing w:before="0" w:beforeAutospacing="1" w:after="0" w:afterAutospacing="1" w:line="240" w:lineRule="auto"/>
              <w:jc w:val="both"/>
              <w:textAlignment w:val="baseline"/>
              <w:rPr>
                <w:rStyle w:val="174"/>
                <w:rFonts w:ascii="宋体" w:hAnsi="宋体"/>
                <w:b w:val="0"/>
                <w:i w:val="0"/>
                <w:caps w:val="0"/>
                <w:spacing w:val="0"/>
                <w:w w:val="100"/>
                <w:kern w:val="2"/>
                <w:sz w:val="24"/>
                <w:szCs w:val="24"/>
                <w:lang w:val="en-US" w:eastAsia="zh-CN" w:bidi="ar-SA"/>
              </w:rPr>
            </w:pPr>
            <w:r>
              <w:rPr>
                <w:rStyle w:val="174"/>
                <w:rFonts w:ascii="宋体" w:hAnsi="宋体"/>
                <w:b w:val="0"/>
                <w:i w:val="0"/>
                <w:caps w:val="0"/>
                <w:spacing w:val="0"/>
                <w:w w:val="100"/>
                <w:kern w:val="2"/>
                <w:sz w:val="24"/>
                <w:szCs w:val="24"/>
                <w:lang w:val="en-US" w:eastAsia="zh-CN" w:bidi="ar-SA"/>
              </w:rPr>
              <w:t xml:space="preserve">   </w:t>
            </w:r>
          </w:p>
        </w:tc>
      </w:tr>
      <w:tr w14:paraId="21C3BD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631" w:type="dxa"/>
            <w:tcBorders>
              <w:top w:val="single" w:color="000000" w:sz="4" w:space="0"/>
              <w:left w:val="single" w:color="000000" w:sz="4" w:space="0"/>
              <w:bottom w:val="single" w:color="000000" w:sz="4" w:space="0"/>
              <w:right w:val="single" w:color="000000" w:sz="4" w:space="0"/>
            </w:tcBorders>
            <w:vAlign w:val="center"/>
          </w:tcPr>
          <w:p w14:paraId="0BD720E0">
            <w:pPr>
              <w:snapToGrid/>
              <w:spacing w:before="0" w:beforeAutospacing="1" w:after="0" w:afterAutospacing="1" w:line="240" w:lineRule="auto"/>
              <w:jc w:val="center"/>
              <w:textAlignment w:val="baseline"/>
              <w:rPr>
                <w:rStyle w:val="174"/>
                <w:rFonts w:ascii="仿宋_GB2312" w:hAnsi="仿宋" w:eastAsia="仿宋_GB2312"/>
                <w:b w:val="0"/>
                <w:i w:val="0"/>
                <w:caps w:val="0"/>
                <w:spacing w:val="0"/>
                <w:w w:val="100"/>
                <w:kern w:val="2"/>
                <w:sz w:val="28"/>
                <w:szCs w:val="28"/>
                <w:lang w:val="en-US" w:eastAsia="zh-CN" w:bidi="ar-SA"/>
              </w:rPr>
            </w:pPr>
            <w:r>
              <w:rPr>
                <w:rStyle w:val="174"/>
                <w:rFonts w:ascii="仿宋_GB2312" w:hAnsi="仿宋" w:eastAsia="仿宋_GB2312"/>
                <w:b w:val="0"/>
                <w:i w:val="0"/>
                <w:caps w:val="0"/>
                <w:spacing w:val="0"/>
                <w:w w:val="100"/>
                <w:kern w:val="2"/>
                <w:sz w:val="28"/>
                <w:szCs w:val="28"/>
                <w:lang w:val="en-US" w:eastAsia="zh-CN" w:bidi="ar-SA"/>
              </w:rPr>
              <w:t>身份证号</w:t>
            </w:r>
          </w:p>
        </w:tc>
        <w:tc>
          <w:tcPr>
            <w:tcW w:w="5630" w:type="dxa"/>
            <w:gridSpan w:val="5"/>
            <w:tcBorders>
              <w:top w:val="single" w:color="000000" w:sz="4" w:space="0"/>
              <w:left w:val="single" w:color="000000" w:sz="4" w:space="0"/>
              <w:bottom w:val="single" w:color="000000" w:sz="4" w:space="0"/>
              <w:right w:val="single" w:color="000000" w:sz="4" w:space="0"/>
            </w:tcBorders>
            <w:vAlign w:val="center"/>
          </w:tcPr>
          <w:p w14:paraId="56D8E448">
            <w:pPr>
              <w:snapToGrid/>
              <w:spacing w:before="0" w:beforeAutospacing="0" w:after="0" w:afterAutospacing="0" w:line="240" w:lineRule="auto"/>
              <w:jc w:val="center"/>
              <w:textAlignment w:val="baseline"/>
              <w:rPr>
                <w:rStyle w:val="174"/>
                <w:rFonts w:ascii="宋体" w:hAnsi="宋体"/>
                <w:b w:val="0"/>
                <w:i w:val="0"/>
                <w:caps w:val="0"/>
                <w:spacing w:val="0"/>
                <w:w w:val="100"/>
                <w:kern w:val="2"/>
                <w:sz w:val="24"/>
                <w:szCs w:val="24"/>
                <w:lang w:val="en-US" w:eastAsia="zh-CN" w:bidi="ar-SA"/>
              </w:rPr>
            </w:pPr>
          </w:p>
        </w:tc>
        <w:tc>
          <w:tcPr>
            <w:tcW w:w="2594"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6E9157FB">
            <w:pPr>
              <w:widowControl/>
              <w:snapToGrid/>
              <w:spacing w:before="0" w:beforeAutospacing="0" w:after="0" w:afterAutospacing="0" w:line="240" w:lineRule="auto"/>
              <w:jc w:val="left"/>
              <w:textAlignment w:val="baseline"/>
              <w:rPr>
                <w:rStyle w:val="174"/>
                <w:rFonts w:ascii="宋体" w:hAnsi="宋体"/>
                <w:b w:val="0"/>
                <w:i w:val="0"/>
                <w:caps w:val="0"/>
                <w:spacing w:val="0"/>
                <w:w w:val="100"/>
                <w:kern w:val="2"/>
                <w:sz w:val="24"/>
                <w:szCs w:val="24"/>
                <w:lang w:val="en-US" w:eastAsia="zh-CN" w:bidi="ar-SA"/>
              </w:rPr>
            </w:pPr>
          </w:p>
        </w:tc>
      </w:tr>
      <w:tr w14:paraId="4089E4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631" w:type="dxa"/>
            <w:tcBorders>
              <w:top w:val="single" w:color="000000" w:sz="4" w:space="0"/>
              <w:left w:val="single" w:color="000000" w:sz="4" w:space="0"/>
              <w:bottom w:val="single" w:color="000000" w:sz="4" w:space="0"/>
              <w:right w:val="single" w:color="000000" w:sz="4" w:space="0"/>
            </w:tcBorders>
            <w:vAlign w:val="center"/>
          </w:tcPr>
          <w:p w14:paraId="34C97E44">
            <w:pPr>
              <w:snapToGrid/>
              <w:spacing w:before="0" w:beforeAutospacing="1" w:after="0" w:afterAutospacing="1" w:line="240" w:lineRule="auto"/>
              <w:jc w:val="center"/>
              <w:textAlignment w:val="baseline"/>
              <w:rPr>
                <w:rStyle w:val="174"/>
                <w:rFonts w:ascii="宋体" w:hAnsi="宋体"/>
                <w:b w:val="0"/>
                <w:i w:val="0"/>
                <w:caps w:val="0"/>
                <w:spacing w:val="0"/>
                <w:w w:val="100"/>
                <w:kern w:val="2"/>
                <w:sz w:val="24"/>
                <w:szCs w:val="24"/>
                <w:lang w:val="en-US" w:eastAsia="zh-CN" w:bidi="ar-SA"/>
              </w:rPr>
            </w:pPr>
            <w:r>
              <w:rPr>
                <w:rStyle w:val="174"/>
                <w:rFonts w:ascii="仿宋_GB2312" w:hAnsi="仿宋" w:eastAsia="仿宋_GB2312"/>
                <w:b w:val="0"/>
                <w:i w:val="0"/>
                <w:caps w:val="0"/>
                <w:spacing w:val="0"/>
                <w:w w:val="100"/>
                <w:kern w:val="2"/>
                <w:sz w:val="28"/>
                <w:szCs w:val="28"/>
                <w:lang w:val="en-US" w:eastAsia="zh-CN" w:bidi="ar-SA"/>
              </w:rPr>
              <w:t>出生年月</w:t>
            </w:r>
          </w:p>
        </w:tc>
        <w:tc>
          <w:tcPr>
            <w:tcW w:w="2532" w:type="dxa"/>
            <w:gridSpan w:val="2"/>
            <w:tcBorders>
              <w:top w:val="single" w:color="000000" w:sz="4" w:space="0"/>
              <w:left w:val="single" w:color="000000" w:sz="4" w:space="0"/>
              <w:bottom w:val="single" w:color="000000" w:sz="4" w:space="0"/>
              <w:right w:val="single" w:color="000000" w:sz="4" w:space="0"/>
            </w:tcBorders>
            <w:vAlign w:val="center"/>
          </w:tcPr>
          <w:p w14:paraId="0E9CE663">
            <w:pPr>
              <w:snapToGrid/>
              <w:spacing w:before="0" w:beforeAutospacing="0" w:after="0" w:afterAutospacing="0" w:line="240" w:lineRule="auto"/>
              <w:jc w:val="center"/>
              <w:textAlignment w:val="baseline"/>
              <w:rPr>
                <w:rStyle w:val="174"/>
                <w:rFonts w:ascii="宋体" w:hAnsi="宋体"/>
                <w:b w:val="0"/>
                <w:i w:val="0"/>
                <w:caps w:val="0"/>
                <w:spacing w:val="0"/>
                <w:w w:val="100"/>
                <w:kern w:val="2"/>
                <w:sz w:val="24"/>
                <w:szCs w:val="24"/>
                <w:lang w:val="en-US" w:eastAsia="zh-CN" w:bidi="ar-SA"/>
              </w:rPr>
            </w:pPr>
          </w:p>
        </w:tc>
        <w:tc>
          <w:tcPr>
            <w:tcW w:w="1002" w:type="dxa"/>
            <w:tcBorders>
              <w:top w:val="single" w:color="000000" w:sz="4" w:space="0"/>
              <w:left w:val="single" w:color="000000" w:sz="4" w:space="0"/>
              <w:bottom w:val="single" w:color="000000" w:sz="4" w:space="0"/>
              <w:right w:val="single" w:color="000000" w:sz="4" w:space="0"/>
            </w:tcBorders>
            <w:vAlign w:val="center"/>
          </w:tcPr>
          <w:p w14:paraId="36E93F0E">
            <w:pPr>
              <w:snapToGrid/>
              <w:spacing w:before="0" w:beforeAutospacing="1" w:after="0" w:afterAutospacing="1" w:line="240" w:lineRule="auto"/>
              <w:jc w:val="center"/>
              <w:textAlignment w:val="baseline"/>
              <w:rPr>
                <w:rStyle w:val="174"/>
                <w:rFonts w:ascii="宋体" w:hAnsi="宋体"/>
                <w:b w:val="0"/>
                <w:i w:val="0"/>
                <w:caps w:val="0"/>
                <w:spacing w:val="0"/>
                <w:w w:val="100"/>
                <w:kern w:val="2"/>
                <w:sz w:val="24"/>
                <w:szCs w:val="24"/>
                <w:lang w:val="en-US" w:eastAsia="zh-CN" w:bidi="ar-SA"/>
              </w:rPr>
            </w:pPr>
            <w:r>
              <w:rPr>
                <w:rStyle w:val="174"/>
                <w:rFonts w:ascii="仿宋_GB2312" w:hAnsi="仿宋" w:eastAsia="仿宋_GB2312"/>
                <w:b w:val="0"/>
                <w:i w:val="0"/>
                <w:caps w:val="0"/>
                <w:spacing w:val="0"/>
                <w:w w:val="100"/>
                <w:kern w:val="2"/>
                <w:sz w:val="28"/>
                <w:szCs w:val="28"/>
                <w:lang w:val="en-US" w:eastAsia="zh-CN" w:bidi="ar-SA"/>
              </w:rPr>
              <w:t>民族</w:t>
            </w:r>
          </w:p>
        </w:tc>
        <w:tc>
          <w:tcPr>
            <w:tcW w:w="2096" w:type="dxa"/>
            <w:gridSpan w:val="2"/>
            <w:tcBorders>
              <w:top w:val="single" w:color="000000" w:sz="4" w:space="0"/>
              <w:left w:val="single" w:color="000000" w:sz="4" w:space="0"/>
              <w:bottom w:val="single" w:color="000000" w:sz="4" w:space="0"/>
              <w:right w:val="single" w:color="000000" w:sz="4" w:space="0"/>
            </w:tcBorders>
            <w:vAlign w:val="center"/>
          </w:tcPr>
          <w:p w14:paraId="703CF2C3">
            <w:pPr>
              <w:snapToGrid/>
              <w:spacing w:before="0" w:beforeAutospacing="0" w:after="0" w:afterAutospacing="0" w:line="240" w:lineRule="auto"/>
              <w:jc w:val="center"/>
              <w:textAlignment w:val="baseline"/>
              <w:rPr>
                <w:rStyle w:val="174"/>
                <w:rFonts w:ascii="宋体" w:hAnsi="宋体"/>
                <w:b w:val="0"/>
                <w:i w:val="0"/>
                <w:caps w:val="0"/>
                <w:spacing w:val="0"/>
                <w:w w:val="100"/>
                <w:kern w:val="2"/>
                <w:sz w:val="24"/>
                <w:szCs w:val="24"/>
                <w:lang w:val="en-US" w:eastAsia="zh-CN" w:bidi="ar-SA"/>
              </w:rPr>
            </w:pPr>
          </w:p>
        </w:tc>
        <w:tc>
          <w:tcPr>
            <w:tcW w:w="2594"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6AACA444">
            <w:pPr>
              <w:widowControl/>
              <w:snapToGrid/>
              <w:spacing w:before="0" w:beforeAutospacing="0" w:after="0" w:afterAutospacing="0" w:line="240" w:lineRule="auto"/>
              <w:jc w:val="left"/>
              <w:textAlignment w:val="baseline"/>
              <w:rPr>
                <w:rStyle w:val="174"/>
                <w:rFonts w:ascii="宋体" w:hAnsi="宋体"/>
                <w:b w:val="0"/>
                <w:i w:val="0"/>
                <w:caps w:val="0"/>
                <w:spacing w:val="0"/>
                <w:w w:val="100"/>
                <w:kern w:val="2"/>
                <w:sz w:val="24"/>
                <w:szCs w:val="24"/>
                <w:lang w:val="en-US" w:eastAsia="zh-CN" w:bidi="ar-SA"/>
              </w:rPr>
            </w:pPr>
          </w:p>
        </w:tc>
      </w:tr>
      <w:tr w14:paraId="7028C2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631" w:type="dxa"/>
            <w:tcBorders>
              <w:top w:val="single" w:color="000000" w:sz="4" w:space="0"/>
              <w:left w:val="single" w:color="000000" w:sz="4" w:space="0"/>
              <w:bottom w:val="single" w:color="000000" w:sz="4" w:space="0"/>
              <w:right w:val="single" w:color="000000" w:sz="4" w:space="0"/>
            </w:tcBorders>
            <w:vAlign w:val="center"/>
          </w:tcPr>
          <w:p w14:paraId="0A65F667">
            <w:pPr>
              <w:snapToGrid/>
              <w:spacing w:before="0" w:beforeAutospacing="1" w:after="0" w:afterAutospacing="1" w:line="240" w:lineRule="auto"/>
              <w:jc w:val="center"/>
              <w:textAlignment w:val="baseline"/>
              <w:rPr>
                <w:rStyle w:val="174"/>
                <w:rFonts w:ascii="宋体" w:hAnsi="宋体"/>
                <w:b w:val="0"/>
                <w:i w:val="0"/>
                <w:caps w:val="0"/>
                <w:spacing w:val="0"/>
                <w:w w:val="100"/>
                <w:kern w:val="2"/>
                <w:sz w:val="24"/>
                <w:szCs w:val="24"/>
                <w:lang w:val="en-US" w:eastAsia="zh-CN" w:bidi="ar-SA"/>
              </w:rPr>
            </w:pPr>
            <w:r>
              <w:rPr>
                <w:rStyle w:val="174"/>
                <w:rFonts w:ascii="仿宋_GB2312" w:hAnsi="仿宋" w:eastAsia="仿宋_GB2312"/>
                <w:b w:val="0"/>
                <w:i w:val="0"/>
                <w:caps w:val="0"/>
                <w:spacing w:val="0"/>
                <w:w w:val="100"/>
                <w:kern w:val="2"/>
                <w:sz w:val="28"/>
                <w:szCs w:val="28"/>
                <w:lang w:val="en-US" w:eastAsia="zh-CN" w:bidi="ar-SA"/>
              </w:rPr>
              <w:t>学 历</w:t>
            </w:r>
          </w:p>
        </w:tc>
        <w:tc>
          <w:tcPr>
            <w:tcW w:w="2532" w:type="dxa"/>
            <w:gridSpan w:val="2"/>
            <w:tcBorders>
              <w:top w:val="single" w:color="000000" w:sz="4" w:space="0"/>
              <w:left w:val="single" w:color="000000" w:sz="4" w:space="0"/>
              <w:bottom w:val="single" w:color="000000" w:sz="4" w:space="0"/>
              <w:right w:val="single" w:color="000000" w:sz="4" w:space="0"/>
            </w:tcBorders>
            <w:vAlign w:val="center"/>
          </w:tcPr>
          <w:p w14:paraId="6290E258">
            <w:pPr>
              <w:snapToGrid/>
              <w:spacing w:before="0" w:beforeAutospacing="0" w:after="0" w:afterAutospacing="0" w:line="240" w:lineRule="auto"/>
              <w:jc w:val="center"/>
              <w:textAlignment w:val="baseline"/>
              <w:rPr>
                <w:rStyle w:val="174"/>
                <w:rFonts w:ascii="宋体" w:hAnsi="宋体"/>
                <w:b w:val="0"/>
                <w:i w:val="0"/>
                <w:caps w:val="0"/>
                <w:spacing w:val="0"/>
                <w:w w:val="100"/>
                <w:kern w:val="2"/>
                <w:sz w:val="24"/>
                <w:szCs w:val="24"/>
                <w:lang w:val="en-US" w:eastAsia="zh-CN" w:bidi="ar-SA"/>
              </w:rPr>
            </w:pPr>
            <w:r>
              <w:rPr>
                <w:rStyle w:val="174"/>
                <w:rFonts w:ascii="宋体" w:hAnsi="宋体"/>
                <w:b w:val="0"/>
                <w:i w:val="0"/>
                <w:caps w:val="0"/>
                <w:spacing w:val="0"/>
                <w:w w:val="100"/>
                <w:kern w:val="2"/>
                <w:sz w:val="24"/>
                <w:szCs w:val="24"/>
                <w:lang w:val="en-US" w:eastAsia="zh-CN" w:bidi="ar-SA"/>
              </w:rPr>
              <w:t xml:space="preserve"> </w:t>
            </w:r>
            <w:r>
              <w:rPr>
                <w:rStyle w:val="174"/>
                <w:rFonts w:hint="eastAsia" w:ascii="宋体" w:hAnsi="宋体"/>
                <w:b w:val="0"/>
                <w:i w:val="0"/>
                <w:caps w:val="0"/>
                <w:spacing w:val="0"/>
                <w:w w:val="100"/>
                <w:kern w:val="2"/>
                <w:sz w:val="24"/>
                <w:szCs w:val="24"/>
                <w:lang w:val="en-US" w:eastAsia="zh-CN" w:bidi="ar-SA"/>
              </w:rPr>
              <w:t xml:space="preserve"> </w:t>
            </w:r>
          </w:p>
        </w:tc>
        <w:tc>
          <w:tcPr>
            <w:tcW w:w="1002" w:type="dxa"/>
            <w:tcBorders>
              <w:top w:val="single" w:color="000000" w:sz="4" w:space="0"/>
              <w:left w:val="single" w:color="000000" w:sz="4" w:space="0"/>
              <w:bottom w:val="single" w:color="000000" w:sz="4" w:space="0"/>
              <w:right w:val="single" w:color="000000" w:sz="4" w:space="0"/>
            </w:tcBorders>
            <w:vAlign w:val="center"/>
          </w:tcPr>
          <w:p w14:paraId="4B3E4987">
            <w:pPr>
              <w:snapToGrid/>
              <w:spacing w:before="0" w:beforeAutospacing="1" w:after="0" w:afterAutospacing="1" w:line="240" w:lineRule="auto"/>
              <w:jc w:val="center"/>
              <w:textAlignment w:val="baseline"/>
              <w:rPr>
                <w:rStyle w:val="174"/>
                <w:rFonts w:ascii="宋体" w:hAnsi="宋体"/>
                <w:b w:val="0"/>
                <w:i w:val="0"/>
                <w:caps w:val="0"/>
                <w:spacing w:val="0"/>
                <w:w w:val="100"/>
                <w:kern w:val="2"/>
                <w:sz w:val="24"/>
                <w:szCs w:val="24"/>
                <w:lang w:val="en-US" w:eastAsia="zh-CN" w:bidi="ar-SA"/>
              </w:rPr>
            </w:pPr>
            <w:r>
              <w:rPr>
                <w:rStyle w:val="174"/>
                <w:rFonts w:ascii="仿宋_GB2312" w:hAnsi="仿宋" w:eastAsia="仿宋_GB2312"/>
                <w:b w:val="0"/>
                <w:i w:val="0"/>
                <w:caps w:val="0"/>
                <w:spacing w:val="0"/>
                <w:w w:val="100"/>
                <w:kern w:val="2"/>
                <w:sz w:val="28"/>
                <w:szCs w:val="28"/>
                <w:lang w:val="en-US" w:eastAsia="zh-CN" w:bidi="ar-SA"/>
              </w:rPr>
              <w:t>籍贯</w:t>
            </w:r>
          </w:p>
        </w:tc>
        <w:tc>
          <w:tcPr>
            <w:tcW w:w="2096" w:type="dxa"/>
            <w:gridSpan w:val="2"/>
            <w:tcBorders>
              <w:top w:val="single" w:color="000000" w:sz="4" w:space="0"/>
              <w:left w:val="single" w:color="000000" w:sz="4" w:space="0"/>
              <w:bottom w:val="single" w:color="000000" w:sz="4" w:space="0"/>
              <w:right w:val="single" w:color="000000" w:sz="4" w:space="0"/>
            </w:tcBorders>
            <w:vAlign w:val="center"/>
          </w:tcPr>
          <w:p w14:paraId="59A9B053">
            <w:pPr>
              <w:snapToGrid/>
              <w:spacing w:before="0" w:beforeAutospacing="0" w:after="0" w:afterAutospacing="0" w:line="240" w:lineRule="auto"/>
              <w:jc w:val="center"/>
              <w:textAlignment w:val="baseline"/>
              <w:rPr>
                <w:rStyle w:val="174"/>
                <w:rFonts w:ascii="宋体" w:hAnsi="宋体"/>
                <w:b w:val="0"/>
                <w:i w:val="0"/>
                <w:caps w:val="0"/>
                <w:spacing w:val="0"/>
                <w:w w:val="100"/>
                <w:kern w:val="2"/>
                <w:sz w:val="24"/>
                <w:szCs w:val="24"/>
                <w:lang w:val="en-US" w:eastAsia="zh-CN" w:bidi="ar-SA"/>
              </w:rPr>
            </w:pPr>
          </w:p>
        </w:tc>
        <w:tc>
          <w:tcPr>
            <w:tcW w:w="2594"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419FAD37">
            <w:pPr>
              <w:widowControl/>
              <w:snapToGrid/>
              <w:spacing w:before="0" w:beforeAutospacing="0" w:after="0" w:afterAutospacing="0" w:line="240" w:lineRule="auto"/>
              <w:jc w:val="left"/>
              <w:textAlignment w:val="baseline"/>
              <w:rPr>
                <w:rStyle w:val="174"/>
                <w:rFonts w:ascii="宋体" w:hAnsi="宋体"/>
                <w:b w:val="0"/>
                <w:i w:val="0"/>
                <w:caps w:val="0"/>
                <w:spacing w:val="0"/>
                <w:w w:val="100"/>
                <w:kern w:val="2"/>
                <w:sz w:val="24"/>
                <w:szCs w:val="24"/>
                <w:lang w:val="en-US" w:eastAsia="zh-CN" w:bidi="ar-SA"/>
              </w:rPr>
            </w:pPr>
          </w:p>
        </w:tc>
      </w:tr>
      <w:tr w14:paraId="7D4C4E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trPr>
        <w:tc>
          <w:tcPr>
            <w:tcW w:w="1631" w:type="dxa"/>
            <w:tcBorders>
              <w:top w:val="single" w:color="000000" w:sz="4" w:space="0"/>
              <w:left w:val="single" w:color="000000" w:sz="4" w:space="0"/>
              <w:bottom w:val="single" w:color="000000" w:sz="4" w:space="0"/>
              <w:right w:val="single" w:color="000000" w:sz="4" w:space="0"/>
            </w:tcBorders>
            <w:vAlign w:val="center"/>
          </w:tcPr>
          <w:p w14:paraId="191EDF96">
            <w:pPr>
              <w:snapToGrid/>
              <w:spacing w:before="0" w:beforeAutospacing="1" w:after="0" w:afterAutospacing="1" w:line="240" w:lineRule="auto"/>
              <w:jc w:val="center"/>
              <w:textAlignment w:val="baseline"/>
              <w:rPr>
                <w:rStyle w:val="174"/>
                <w:rFonts w:ascii="宋体" w:hAnsi="宋体"/>
                <w:b w:val="0"/>
                <w:i w:val="0"/>
                <w:caps w:val="0"/>
                <w:spacing w:val="0"/>
                <w:w w:val="100"/>
                <w:kern w:val="2"/>
                <w:sz w:val="24"/>
                <w:szCs w:val="24"/>
                <w:lang w:val="en-US" w:eastAsia="zh-CN" w:bidi="ar-SA"/>
              </w:rPr>
            </w:pPr>
            <w:r>
              <w:rPr>
                <w:rStyle w:val="174"/>
                <w:rFonts w:ascii="仿宋_GB2312" w:hAnsi="仿宋" w:eastAsia="仿宋_GB2312"/>
                <w:b w:val="0"/>
                <w:i w:val="0"/>
                <w:caps w:val="0"/>
                <w:spacing w:val="0"/>
                <w:w w:val="100"/>
                <w:kern w:val="2"/>
                <w:sz w:val="28"/>
                <w:szCs w:val="28"/>
                <w:lang w:val="en-US" w:eastAsia="zh-CN" w:bidi="ar-SA"/>
              </w:rPr>
              <w:t>电子邮箱</w:t>
            </w:r>
          </w:p>
        </w:tc>
        <w:tc>
          <w:tcPr>
            <w:tcW w:w="2532" w:type="dxa"/>
            <w:gridSpan w:val="2"/>
            <w:tcBorders>
              <w:top w:val="single" w:color="000000" w:sz="4" w:space="0"/>
              <w:left w:val="single" w:color="000000" w:sz="4" w:space="0"/>
              <w:bottom w:val="single" w:color="000000" w:sz="4" w:space="0"/>
              <w:right w:val="single" w:color="000000" w:sz="4" w:space="0"/>
            </w:tcBorders>
            <w:vAlign w:val="center"/>
          </w:tcPr>
          <w:p w14:paraId="6BCC31A5">
            <w:pPr>
              <w:snapToGrid/>
              <w:spacing w:before="0" w:beforeAutospacing="0" w:after="0" w:afterAutospacing="0" w:line="240" w:lineRule="auto"/>
              <w:jc w:val="center"/>
              <w:textAlignment w:val="baseline"/>
              <w:rPr>
                <w:rStyle w:val="174"/>
                <w:rFonts w:ascii="宋体" w:hAnsi="宋体"/>
                <w:b w:val="0"/>
                <w:i w:val="0"/>
                <w:caps w:val="0"/>
                <w:spacing w:val="0"/>
                <w:w w:val="100"/>
                <w:kern w:val="2"/>
                <w:sz w:val="24"/>
                <w:szCs w:val="24"/>
                <w:lang w:val="en-US" w:eastAsia="zh-CN" w:bidi="ar-SA"/>
              </w:rPr>
            </w:pPr>
          </w:p>
        </w:tc>
        <w:tc>
          <w:tcPr>
            <w:tcW w:w="1002" w:type="dxa"/>
            <w:tcBorders>
              <w:top w:val="single" w:color="000000" w:sz="4" w:space="0"/>
              <w:left w:val="single" w:color="000000" w:sz="4" w:space="0"/>
              <w:bottom w:val="single" w:color="000000" w:sz="4" w:space="0"/>
              <w:right w:val="single" w:color="000000" w:sz="4" w:space="0"/>
            </w:tcBorders>
            <w:vAlign w:val="center"/>
          </w:tcPr>
          <w:p w14:paraId="5DF77915">
            <w:pPr>
              <w:snapToGrid/>
              <w:spacing w:before="0" w:beforeAutospacing="1" w:after="0" w:afterAutospacing="1" w:line="240" w:lineRule="auto"/>
              <w:jc w:val="center"/>
              <w:textAlignment w:val="baseline"/>
              <w:rPr>
                <w:rStyle w:val="174"/>
                <w:rFonts w:ascii="宋体" w:hAnsi="宋体"/>
                <w:b w:val="0"/>
                <w:i w:val="0"/>
                <w:caps w:val="0"/>
                <w:spacing w:val="0"/>
                <w:w w:val="100"/>
                <w:kern w:val="2"/>
                <w:sz w:val="24"/>
                <w:szCs w:val="24"/>
                <w:lang w:val="en-US" w:eastAsia="zh-CN" w:bidi="ar-SA"/>
              </w:rPr>
            </w:pPr>
            <w:r>
              <w:rPr>
                <w:rStyle w:val="174"/>
                <w:rFonts w:ascii="仿宋_GB2312" w:hAnsi="仿宋" w:eastAsia="仿宋_GB2312"/>
                <w:b w:val="0"/>
                <w:i w:val="0"/>
                <w:caps w:val="0"/>
                <w:spacing w:val="0"/>
                <w:w w:val="100"/>
                <w:kern w:val="2"/>
                <w:sz w:val="28"/>
                <w:szCs w:val="28"/>
                <w:lang w:val="en-US" w:eastAsia="zh-CN" w:bidi="ar-SA"/>
              </w:rPr>
              <w:t>手机</w:t>
            </w:r>
          </w:p>
        </w:tc>
        <w:tc>
          <w:tcPr>
            <w:tcW w:w="2096" w:type="dxa"/>
            <w:gridSpan w:val="2"/>
            <w:tcBorders>
              <w:top w:val="single" w:color="000000" w:sz="4" w:space="0"/>
              <w:left w:val="single" w:color="000000" w:sz="4" w:space="0"/>
              <w:bottom w:val="single" w:color="000000" w:sz="4" w:space="0"/>
              <w:right w:val="single" w:color="000000" w:sz="4" w:space="0"/>
            </w:tcBorders>
            <w:vAlign w:val="center"/>
          </w:tcPr>
          <w:p w14:paraId="4D268675">
            <w:pPr>
              <w:snapToGrid/>
              <w:spacing w:before="0" w:beforeAutospacing="0" w:after="0" w:afterAutospacing="0" w:line="240" w:lineRule="auto"/>
              <w:jc w:val="center"/>
              <w:textAlignment w:val="baseline"/>
              <w:rPr>
                <w:rStyle w:val="174"/>
                <w:rFonts w:ascii="宋体" w:hAnsi="宋体"/>
                <w:b w:val="0"/>
                <w:i w:val="0"/>
                <w:caps w:val="0"/>
                <w:spacing w:val="0"/>
                <w:w w:val="100"/>
                <w:kern w:val="2"/>
                <w:sz w:val="24"/>
                <w:szCs w:val="24"/>
                <w:lang w:val="en-US" w:eastAsia="zh-CN" w:bidi="ar-SA"/>
              </w:rPr>
            </w:pPr>
            <w:r>
              <w:rPr>
                <w:rStyle w:val="174"/>
                <w:rFonts w:ascii="宋体" w:hAnsi="宋体"/>
                <w:b w:val="0"/>
                <w:i w:val="0"/>
                <w:caps w:val="0"/>
                <w:spacing w:val="0"/>
                <w:w w:val="100"/>
                <w:kern w:val="2"/>
                <w:sz w:val="24"/>
                <w:szCs w:val="24"/>
                <w:lang w:val="en-US" w:eastAsia="zh-CN" w:bidi="ar-SA"/>
              </w:rPr>
              <w:t xml:space="preserve"> </w:t>
            </w:r>
          </w:p>
        </w:tc>
        <w:tc>
          <w:tcPr>
            <w:tcW w:w="2594"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68B80FFC">
            <w:pPr>
              <w:widowControl/>
              <w:snapToGrid/>
              <w:spacing w:before="0" w:beforeAutospacing="0" w:after="0" w:afterAutospacing="0" w:line="240" w:lineRule="auto"/>
              <w:jc w:val="left"/>
              <w:textAlignment w:val="baseline"/>
              <w:rPr>
                <w:rStyle w:val="174"/>
                <w:rFonts w:ascii="宋体" w:hAnsi="宋体"/>
                <w:b w:val="0"/>
                <w:i w:val="0"/>
                <w:caps w:val="0"/>
                <w:spacing w:val="0"/>
                <w:w w:val="100"/>
                <w:kern w:val="2"/>
                <w:sz w:val="24"/>
                <w:szCs w:val="24"/>
                <w:lang w:val="en-US" w:eastAsia="zh-CN" w:bidi="ar-SA"/>
              </w:rPr>
            </w:pPr>
          </w:p>
        </w:tc>
      </w:tr>
      <w:tr w14:paraId="2B1E66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631" w:type="dxa"/>
            <w:tcBorders>
              <w:top w:val="single" w:color="000000" w:sz="4" w:space="0"/>
              <w:left w:val="single" w:color="000000" w:sz="4" w:space="0"/>
              <w:bottom w:val="single" w:color="000000" w:sz="4" w:space="0"/>
              <w:right w:val="single" w:color="000000" w:sz="4" w:space="0"/>
            </w:tcBorders>
            <w:vAlign w:val="center"/>
          </w:tcPr>
          <w:p w14:paraId="73CCE8F7">
            <w:pPr>
              <w:snapToGrid/>
              <w:spacing w:before="0" w:beforeAutospacing="1" w:after="0" w:afterAutospacing="1" w:line="240" w:lineRule="auto"/>
              <w:jc w:val="center"/>
              <w:textAlignment w:val="baseline"/>
              <w:rPr>
                <w:rStyle w:val="174"/>
                <w:rFonts w:ascii="宋体" w:hAnsi="宋体"/>
                <w:b w:val="0"/>
                <w:i w:val="0"/>
                <w:caps w:val="0"/>
                <w:spacing w:val="0"/>
                <w:w w:val="100"/>
                <w:kern w:val="2"/>
                <w:sz w:val="24"/>
                <w:szCs w:val="24"/>
                <w:lang w:val="en-US" w:eastAsia="zh-CN" w:bidi="ar-SA"/>
              </w:rPr>
            </w:pPr>
            <w:r>
              <w:rPr>
                <w:rStyle w:val="174"/>
                <w:rFonts w:ascii="仿宋_GB2312" w:hAnsi="仿宋" w:eastAsia="仿宋_GB2312"/>
                <w:b w:val="0"/>
                <w:i w:val="0"/>
                <w:caps w:val="0"/>
                <w:spacing w:val="0"/>
                <w:w w:val="100"/>
                <w:kern w:val="2"/>
                <w:sz w:val="28"/>
                <w:szCs w:val="28"/>
                <w:lang w:val="en-US" w:eastAsia="zh-CN" w:bidi="ar-SA"/>
              </w:rPr>
              <w:t>职 业</w:t>
            </w:r>
          </w:p>
        </w:tc>
        <w:tc>
          <w:tcPr>
            <w:tcW w:w="5630" w:type="dxa"/>
            <w:gridSpan w:val="5"/>
            <w:tcBorders>
              <w:top w:val="single" w:color="000000" w:sz="4" w:space="0"/>
              <w:left w:val="single" w:color="000000" w:sz="4" w:space="0"/>
              <w:bottom w:val="single" w:color="000000" w:sz="4" w:space="0"/>
              <w:right w:val="single" w:color="000000" w:sz="4" w:space="0"/>
            </w:tcBorders>
            <w:vAlign w:val="center"/>
          </w:tcPr>
          <w:p w14:paraId="37F8628E">
            <w:pPr>
              <w:snapToGrid/>
              <w:spacing w:before="0" w:beforeAutospacing="0" w:after="0" w:afterAutospacing="0" w:line="240" w:lineRule="auto"/>
              <w:jc w:val="center"/>
              <w:textAlignment w:val="baseline"/>
              <w:rPr>
                <w:rStyle w:val="174"/>
                <w:rFonts w:ascii="宋体" w:hAnsi="宋体"/>
                <w:b w:val="0"/>
                <w:i w:val="0"/>
                <w:caps w:val="0"/>
                <w:spacing w:val="0"/>
                <w:w w:val="100"/>
                <w:kern w:val="2"/>
                <w:sz w:val="24"/>
                <w:szCs w:val="24"/>
                <w:lang w:val="en-US" w:eastAsia="zh-CN" w:bidi="ar-SA"/>
              </w:rPr>
            </w:pPr>
            <w:r>
              <w:rPr>
                <w:rStyle w:val="174"/>
                <w:rFonts w:ascii="宋体" w:hAnsi="宋体"/>
                <w:b w:val="0"/>
                <w:i w:val="0"/>
                <w:caps w:val="0"/>
                <w:spacing w:val="0"/>
                <w:w w:val="100"/>
                <w:kern w:val="2"/>
                <w:sz w:val="24"/>
                <w:szCs w:val="24"/>
                <w:lang w:val="en-US" w:eastAsia="zh-CN" w:bidi="ar-SA"/>
              </w:rPr>
              <w:t>自由职业</w:t>
            </w:r>
          </w:p>
        </w:tc>
        <w:tc>
          <w:tcPr>
            <w:tcW w:w="2594"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64E3A40A">
            <w:pPr>
              <w:widowControl/>
              <w:snapToGrid/>
              <w:spacing w:before="0" w:beforeAutospacing="0" w:after="0" w:afterAutospacing="0" w:line="240" w:lineRule="auto"/>
              <w:jc w:val="left"/>
              <w:textAlignment w:val="baseline"/>
              <w:rPr>
                <w:rStyle w:val="174"/>
                <w:rFonts w:ascii="宋体" w:hAnsi="宋体"/>
                <w:b w:val="0"/>
                <w:i w:val="0"/>
                <w:caps w:val="0"/>
                <w:spacing w:val="0"/>
                <w:w w:val="100"/>
                <w:kern w:val="2"/>
                <w:sz w:val="24"/>
                <w:szCs w:val="24"/>
                <w:lang w:val="en-US" w:eastAsia="zh-CN" w:bidi="ar-SA"/>
              </w:rPr>
            </w:pPr>
          </w:p>
        </w:tc>
      </w:tr>
      <w:tr w14:paraId="30ACC6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629" w:type="dxa"/>
            <w:gridSpan w:val="2"/>
            <w:tcBorders>
              <w:top w:val="single" w:color="000000" w:sz="4" w:space="0"/>
              <w:left w:val="single" w:color="000000" w:sz="4" w:space="0"/>
              <w:bottom w:val="single" w:color="000000" w:sz="4" w:space="0"/>
              <w:right w:val="single" w:color="000000" w:sz="4" w:space="0"/>
            </w:tcBorders>
            <w:vAlign w:val="center"/>
          </w:tcPr>
          <w:p w14:paraId="067F059A">
            <w:pPr>
              <w:snapToGrid/>
              <w:spacing w:before="0" w:beforeAutospacing="1" w:after="0" w:afterAutospacing="1" w:line="240" w:lineRule="auto"/>
              <w:jc w:val="both"/>
              <w:textAlignment w:val="baseline"/>
              <w:rPr>
                <w:rStyle w:val="174"/>
                <w:rFonts w:ascii="宋体" w:hAnsi="宋体"/>
                <w:b w:val="0"/>
                <w:i w:val="0"/>
                <w:caps w:val="0"/>
                <w:spacing w:val="0"/>
                <w:w w:val="100"/>
                <w:kern w:val="2"/>
                <w:sz w:val="24"/>
                <w:szCs w:val="24"/>
                <w:lang w:val="en-US" w:eastAsia="zh-CN" w:bidi="ar-SA"/>
              </w:rPr>
            </w:pPr>
            <w:r>
              <w:rPr>
                <w:rStyle w:val="174"/>
                <w:rFonts w:ascii="仿宋_GB2312" w:hAnsi="仿宋" w:eastAsia="仿宋_GB2312"/>
                <w:b w:val="0"/>
                <w:i w:val="0"/>
                <w:caps w:val="0"/>
                <w:spacing w:val="0"/>
                <w:w w:val="100"/>
                <w:kern w:val="2"/>
                <w:sz w:val="28"/>
                <w:szCs w:val="28"/>
                <w:lang w:val="en-US" w:eastAsia="zh-CN" w:bidi="ar-SA"/>
              </w:rPr>
              <w:t>是否为相关传承人</w:t>
            </w:r>
          </w:p>
        </w:tc>
        <w:tc>
          <w:tcPr>
            <w:tcW w:w="3188" w:type="dxa"/>
            <w:gridSpan w:val="3"/>
            <w:tcBorders>
              <w:top w:val="single" w:color="000000" w:sz="4" w:space="0"/>
              <w:left w:val="single" w:color="000000" w:sz="4" w:space="0"/>
              <w:bottom w:val="single" w:color="000000" w:sz="4" w:space="0"/>
              <w:right w:val="single" w:color="000000" w:sz="4" w:space="0"/>
            </w:tcBorders>
            <w:vAlign w:val="center"/>
          </w:tcPr>
          <w:p w14:paraId="2588535D">
            <w:pPr>
              <w:snapToGrid/>
              <w:spacing w:before="0" w:beforeAutospacing="0" w:after="0" w:afterAutospacing="0" w:line="240" w:lineRule="auto"/>
              <w:jc w:val="center"/>
              <w:textAlignment w:val="baseline"/>
              <w:rPr>
                <w:rStyle w:val="174"/>
                <w:rFonts w:ascii="宋体" w:hAnsi="宋体"/>
                <w:b w:val="0"/>
                <w:i w:val="0"/>
                <w:caps w:val="0"/>
                <w:spacing w:val="0"/>
                <w:w w:val="100"/>
                <w:kern w:val="2"/>
                <w:sz w:val="24"/>
                <w:szCs w:val="24"/>
                <w:lang w:val="en-US" w:eastAsia="zh-CN" w:bidi="ar-SA"/>
              </w:rPr>
            </w:pPr>
          </w:p>
        </w:tc>
        <w:tc>
          <w:tcPr>
            <w:tcW w:w="2258" w:type="dxa"/>
            <w:gridSpan w:val="2"/>
            <w:tcBorders>
              <w:top w:val="single" w:color="000000" w:sz="4" w:space="0"/>
              <w:left w:val="single" w:color="000000" w:sz="4" w:space="0"/>
              <w:bottom w:val="single" w:color="000000" w:sz="4" w:space="0"/>
              <w:right w:val="single" w:color="000000" w:sz="4" w:space="0"/>
            </w:tcBorders>
            <w:vAlign w:val="center"/>
          </w:tcPr>
          <w:p w14:paraId="33F93815">
            <w:pPr>
              <w:snapToGrid/>
              <w:spacing w:before="0" w:beforeAutospacing="1" w:after="0" w:afterAutospacing="1" w:line="240" w:lineRule="auto"/>
              <w:jc w:val="center"/>
              <w:textAlignment w:val="baseline"/>
              <w:rPr>
                <w:rStyle w:val="174"/>
                <w:rFonts w:ascii="宋体" w:hAnsi="宋体"/>
                <w:b w:val="0"/>
                <w:i w:val="0"/>
                <w:caps w:val="0"/>
                <w:spacing w:val="0"/>
                <w:w w:val="100"/>
                <w:kern w:val="2"/>
                <w:sz w:val="24"/>
                <w:szCs w:val="24"/>
                <w:lang w:val="en-US" w:eastAsia="zh-CN" w:bidi="ar-SA"/>
              </w:rPr>
            </w:pPr>
            <w:r>
              <w:rPr>
                <w:rStyle w:val="174"/>
                <w:rFonts w:ascii="仿宋_GB2312" w:hAnsi="仿宋" w:eastAsia="仿宋_GB2312"/>
                <w:b w:val="0"/>
                <w:i w:val="0"/>
                <w:caps w:val="0"/>
                <w:spacing w:val="0"/>
                <w:w w:val="100"/>
                <w:kern w:val="2"/>
                <w:sz w:val="28"/>
                <w:szCs w:val="28"/>
                <w:lang w:val="en-US" w:eastAsia="zh-CN" w:bidi="ar-SA"/>
              </w:rPr>
              <w:t>是否安排宿舍</w:t>
            </w:r>
          </w:p>
        </w:tc>
        <w:tc>
          <w:tcPr>
            <w:tcW w:w="1780" w:type="dxa"/>
            <w:tcBorders>
              <w:top w:val="single" w:color="000000" w:sz="4" w:space="0"/>
              <w:left w:val="single" w:color="000000" w:sz="4" w:space="0"/>
              <w:bottom w:val="single" w:color="000000" w:sz="4" w:space="0"/>
              <w:right w:val="single" w:color="000000" w:sz="4" w:space="0"/>
            </w:tcBorders>
            <w:vAlign w:val="center"/>
          </w:tcPr>
          <w:p w14:paraId="6D0805A1">
            <w:pPr>
              <w:snapToGrid/>
              <w:spacing w:before="0" w:beforeAutospacing="0" w:after="0" w:afterAutospacing="0" w:line="240" w:lineRule="auto"/>
              <w:jc w:val="center"/>
              <w:textAlignment w:val="baseline"/>
              <w:rPr>
                <w:rStyle w:val="174"/>
                <w:rFonts w:ascii="宋体" w:hAnsi="宋体"/>
                <w:b w:val="0"/>
                <w:i w:val="0"/>
                <w:caps w:val="0"/>
                <w:spacing w:val="0"/>
                <w:w w:val="100"/>
                <w:kern w:val="2"/>
                <w:sz w:val="24"/>
                <w:szCs w:val="24"/>
                <w:lang w:val="en-US" w:eastAsia="zh-CN" w:bidi="ar-SA"/>
              </w:rPr>
            </w:pPr>
            <w:r>
              <w:rPr>
                <w:rStyle w:val="174"/>
                <w:rFonts w:ascii="宋体" w:hAnsi="宋体"/>
                <w:b w:val="0"/>
                <w:i w:val="0"/>
                <w:caps w:val="0"/>
                <w:spacing w:val="0"/>
                <w:w w:val="100"/>
                <w:kern w:val="2"/>
                <w:sz w:val="24"/>
                <w:szCs w:val="24"/>
                <w:lang w:val="en-US" w:eastAsia="zh-CN" w:bidi="ar-SA"/>
              </w:rPr>
              <w:t xml:space="preserve"> </w:t>
            </w:r>
          </w:p>
        </w:tc>
      </w:tr>
      <w:tr w14:paraId="0F3E4B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631" w:type="dxa"/>
            <w:tcBorders>
              <w:top w:val="single" w:color="000000" w:sz="4" w:space="0"/>
              <w:left w:val="single" w:color="000000" w:sz="4" w:space="0"/>
              <w:bottom w:val="single" w:color="000000" w:sz="4" w:space="0"/>
              <w:right w:val="single" w:color="000000" w:sz="4" w:space="0"/>
            </w:tcBorders>
            <w:vAlign w:val="center"/>
          </w:tcPr>
          <w:p w14:paraId="57071D01">
            <w:pPr>
              <w:snapToGrid/>
              <w:spacing w:before="0" w:beforeAutospacing="1" w:after="0" w:afterAutospacing="1" w:line="240" w:lineRule="auto"/>
              <w:jc w:val="center"/>
              <w:textAlignment w:val="baseline"/>
              <w:rPr>
                <w:rStyle w:val="174"/>
                <w:rFonts w:ascii="宋体" w:hAnsi="宋体"/>
                <w:b w:val="0"/>
                <w:i w:val="0"/>
                <w:caps w:val="0"/>
                <w:spacing w:val="0"/>
                <w:w w:val="100"/>
                <w:kern w:val="2"/>
                <w:sz w:val="24"/>
                <w:szCs w:val="24"/>
                <w:lang w:val="en-US" w:eastAsia="zh-CN" w:bidi="ar-SA"/>
              </w:rPr>
            </w:pPr>
            <w:r>
              <w:rPr>
                <w:rStyle w:val="174"/>
                <w:rFonts w:ascii="仿宋_GB2312" w:hAnsi="仿宋" w:eastAsia="仿宋_GB2312"/>
                <w:b w:val="0"/>
                <w:i w:val="0"/>
                <w:caps w:val="0"/>
                <w:spacing w:val="0"/>
                <w:w w:val="100"/>
                <w:kern w:val="2"/>
                <w:sz w:val="28"/>
                <w:szCs w:val="28"/>
                <w:lang w:val="en-US" w:eastAsia="zh-CN" w:bidi="ar-SA"/>
              </w:rPr>
              <w:t>培训方向</w:t>
            </w:r>
          </w:p>
        </w:tc>
        <w:tc>
          <w:tcPr>
            <w:tcW w:w="8224" w:type="dxa"/>
            <w:gridSpan w:val="7"/>
            <w:tcBorders>
              <w:top w:val="single" w:color="000000" w:sz="4" w:space="0"/>
              <w:left w:val="single" w:color="000000" w:sz="4" w:space="0"/>
              <w:bottom w:val="single" w:color="000000" w:sz="4" w:space="0"/>
              <w:right w:val="single" w:color="000000" w:sz="4" w:space="0"/>
            </w:tcBorders>
            <w:vAlign w:val="center"/>
          </w:tcPr>
          <w:p w14:paraId="769FD6D5">
            <w:pPr>
              <w:snapToGrid/>
              <w:spacing w:before="0" w:beforeAutospacing="0" w:after="0" w:afterAutospacing="0" w:line="240" w:lineRule="auto"/>
              <w:jc w:val="center"/>
              <w:textAlignment w:val="baseline"/>
              <w:rPr>
                <w:rStyle w:val="174"/>
                <w:rFonts w:ascii="宋体" w:hAnsi="宋体"/>
                <w:b w:val="0"/>
                <w:i w:val="0"/>
                <w:caps w:val="0"/>
                <w:spacing w:val="0"/>
                <w:w w:val="100"/>
                <w:kern w:val="2"/>
                <w:sz w:val="24"/>
                <w:szCs w:val="24"/>
                <w:lang w:val="en-US" w:eastAsia="zh-CN" w:bidi="ar-SA"/>
              </w:rPr>
            </w:pPr>
          </w:p>
        </w:tc>
      </w:tr>
      <w:tr w14:paraId="286FDB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631" w:type="dxa"/>
            <w:tcBorders>
              <w:top w:val="single" w:color="000000" w:sz="4" w:space="0"/>
              <w:left w:val="single" w:color="000000" w:sz="4" w:space="0"/>
              <w:bottom w:val="single" w:color="000000" w:sz="4" w:space="0"/>
              <w:right w:val="single" w:color="000000" w:sz="4" w:space="0"/>
            </w:tcBorders>
            <w:vAlign w:val="center"/>
          </w:tcPr>
          <w:p w14:paraId="0139A382">
            <w:pPr>
              <w:snapToGrid/>
              <w:spacing w:before="0" w:beforeAutospacing="1" w:after="0" w:afterAutospacing="1" w:line="240" w:lineRule="auto"/>
              <w:jc w:val="center"/>
              <w:textAlignment w:val="baseline"/>
              <w:rPr>
                <w:rStyle w:val="174"/>
                <w:rFonts w:ascii="宋体" w:hAnsi="宋体"/>
                <w:b w:val="0"/>
                <w:i w:val="0"/>
                <w:caps w:val="0"/>
                <w:spacing w:val="0"/>
                <w:w w:val="100"/>
                <w:kern w:val="2"/>
                <w:sz w:val="24"/>
                <w:szCs w:val="24"/>
                <w:lang w:val="en-US" w:eastAsia="zh-CN" w:bidi="ar-SA"/>
              </w:rPr>
            </w:pPr>
            <w:r>
              <w:rPr>
                <w:rStyle w:val="174"/>
                <w:rFonts w:ascii="仿宋_GB2312" w:hAnsi="仿宋" w:eastAsia="仿宋_GB2312"/>
                <w:b w:val="0"/>
                <w:i w:val="0"/>
                <w:caps w:val="0"/>
                <w:spacing w:val="0"/>
                <w:w w:val="100"/>
                <w:kern w:val="2"/>
                <w:sz w:val="28"/>
                <w:szCs w:val="28"/>
                <w:lang w:val="en-US" w:eastAsia="zh-CN" w:bidi="ar-SA"/>
              </w:rPr>
              <w:t>家庭住址</w:t>
            </w:r>
          </w:p>
        </w:tc>
        <w:tc>
          <w:tcPr>
            <w:tcW w:w="8224" w:type="dxa"/>
            <w:gridSpan w:val="7"/>
            <w:tcBorders>
              <w:top w:val="single" w:color="000000" w:sz="4" w:space="0"/>
              <w:left w:val="single" w:color="000000" w:sz="4" w:space="0"/>
              <w:bottom w:val="single" w:color="000000" w:sz="4" w:space="0"/>
              <w:right w:val="single" w:color="000000" w:sz="4" w:space="0"/>
            </w:tcBorders>
            <w:vAlign w:val="center"/>
          </w:tcPr>
          <w:p w14:paraId="18523226">
            <w:pPr>
              <w:snapToGrid/>
              <w:spacing w:before="0" w:beforeAutospacing="0" w:after="0" w:afterAutospacing="0" w:line="240" w:lineRule="auto"/>
              <w:jc w:val="center"/>
              <w:textAlignment w:val="baseline"/>
              <w:rPr>
                <w:rStyle w:val="174"/>
                <w:rFonts w:ascii="宋体" w:hAnsi="宋体"/>
                <w:b w:val="0"/>
                <w:i w:val="0"/>
                <w:caps w:val="0"/>
                <w:spacing w:val="0"/>
                <w:w w:val="100"/>
                <w:kern w:val="2"/>
                <w:sz w:val="24"/>
                <w:szCs w:val="24"/>
                <w:lang w:val="en-US" w:eastAsia="zh-CN" w:bidi="ar-SA"/>
              </w:rPr>
            </w:pPr>
          </w:p>
        </w:tc>
      </w:tr>
      <w:tr w14:paraId="3577BE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4" w:hRule="atLeast"/>
        </w:trPr>
        <w:tc>
          <w:tcPr>
            <w:tcW w:w="1631" w:type="dxa"/>
            <w:tcBorders>
              <w:top w:val="single" w:color="000000" w:sz="4" w:space="0"/>
              <w:left w:val="single" w:color="000000" w:sz="4" w:space="0"/>
              <w:bottom w:val="single" w:color="000000" w:sz="4" w:space="0"/>
              <w:right w:val="single" w:color="000000" w:sz="4" w:space="0"/>
            </w:tcBorders>
            <w:vAlign w:val="center"/>
          </w:tcPr>
          <w:p w14:paraId="48328CE3">
            <w:pPr>
              <w:snapToGrid/>
              <w:spacing w:before="0" w:beforeAutospacing="1" w:after="0" w:afterAutospacing="1" w:line="240" w:lineRule="auto"/>
              <w:jc w:val="center"/>
              <w:textAlignment w:val="baseline"/>
              <w:rPr>
                <w:rStyle w:val="174"/>
                <w:rFonts w:ascii="宋体" w:hAnsi="宋体"/>
                <w:b w:val="0"/>
                <w:i w:val="0"/>
                <w:caps w:val="0"/>
                <w:spacing w:val="0"/>
                <w:w w:val="100"/>
                <w:kern w:val="2"/>
                <w:sz w:val="24"/>
                <w:szCs w:val="24"/>
                <w:lang w:val="en-US" w:eastAsia="zh-CN" w:bidi="ar-SA"/>
              </w:rPr>
            </w:pPr>
            <w:r>
              <w:rPr>
                <w:rStyle w:val="174"/>
                <w:rFonts w:ascii="仿宋_GB2312" w:hAnsi="仿宋" w:eastAsia="仿宋_GB2312"/>
                <w:b w:val="0"/>
                <w:i w:val="0"/>
                <w:caps w:val="0"/>
                <w:spacing w:val="0"/>
                <w:w w:val="100"/>
                <w:kern w:val="2"/>
                <w:sz w:val="28"/>
                <w:szCs w:val="28"/>
                <w:lang w:val="en-US" w:eastAsia="zh-CN" w:bidi="ar-SA"/>
              </w:rPr>
              <w:t>个人简历</w:t>
            </w:r>
          </w:p>
        </w:tc>
        <w:tc>
          <w:tcPr>
            <w:tcW w:w="8224" w:type="dxa"/>
            <w:gridSpan w:val="7"/>
            <w:tcBorders>
              <w:top w:val="single" w:color="000000" w:sz="4" w:space="0"/>
              <w:left w:val="single" w:color="000000" w:sz="4" w:space="0"/>
              <w:bottom w:val="single" w:color="000000" w:sz="4" w:space="0"/>
              <w:right w:val="single" w:color="000000" w:sz="4" w:space="0"/>
            </w:tcBorders>
            <w:vAlign w:val="center"/>
          </w:tcPr>
          <w:p w14:paraId="121700B2">
            <w:pPr>
              <w:snapToGrid/>
              <w:spacing w:before="0" w:beforeAutospacing="0" w:after="0" w:afterAutospacing="0" w:line="240" w:lineRule="auto"/>
              <w:jc w:val="both"/>
              <w:textAlignment w:val="baseline"/>
              <w:rPr>
                <w:rStyle w:val="174"/>
                <w:rFonts w:ascii="宋体" w:hAnsi="宋体"/>
                <w:b w:val="0"/>
                <w:i w:val="0"/>
                <w:caps w:val="0"/>
                <w:spacing w:val="0"/>
                <w:w w:val="100"/>
                <w:kern w:val="2"/>
                <w:sz w:val="24"/>
                <w:szCs w:val="24"/>
                <w:lang w:val="en-US" w:eastAsia="zh-CN" w:bidi="ar-SA"/>
              </w:rPr>
            </w:pPr>
            <w:r>
              <w:rPr>
                <w:rStyle w:val="174"/>
                <w:rFonts w:ascii="宋体" w:hAnsi="宋体"/>
                <w:b w:val="0"/>
                <w:i w:val="0"/>
                <w:caps w:val="0"/>
                <w:spacing w:val="0"/>
                <w:w w:val="100"/>
                <w:kern w:val="2"/>
                <w:sz w:val="24"/>
                <w:szCs w:val="24"/>
                <w:lang w:val="en-US" w:eastAsia="zh-CN" w:bidi="ar-SA"/>
              </w:rPr>
              <w:t xml:space="preserve"> </w:t>
            </w:r>
          </w:p>
        </w:tc>
      </w:tr>
      <w:tr w14:paraId="77B460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9" w:hRule="atLeast"/>
        </w:trPr>
        <w:tc>
          <w:tcPr>
            <w:tcW w:w="1631" w:type="dxa"/>
            <w:tcBorders>
              <w:top w:val="single" w:color="000000" w:sz="4" w:space="0"/>
              <w:left w:val="single" w:color="000000" w:sz="4" w:space="0"/>
              <w:bottom w:val="single" w:color="000000" w:sz="4" w:space="0"/>
              <w:right w:val="single" w:color="000000" w:sz="4" w:space="0"/>
            </w:tcBorders>
            <w:vAlign w:val="center"/>
          </w:tcPr>
          <w:p w14:paraId="390C4199">
            <w:pPr>
              <w:snapToGrid/>
              <w:spacing w:before="0" w:beforeAutospacing="1" w:after="312" w:afterAutospacing="1" w:line="280" w:lineRule="exact"/>
              <w:jc w:val="center"/>
              <w:textAlignment w:val="baseline"/>
              <w:rPr>
                <w:rStyle w:val="174"/>
                <w:rFonts w:ascii="仿宋_GB2312" w:hAnsi="仿宋" w:eastAsia="仿宋_GB2312"/>
                <w:b w:val="0"/>
                <w:i w:val="0"/>
                <w:caps w:val="0"/>
                <w:spacing w:val="0"/>
                <w:w w:val="100"/>
                <w:kern w:val="2"/>
                <w:sz w:val="30"/>
                <w:szCs w:val="30"/>
                <w:lang w:val="en-US" w:eastAsia="zh-CN" w:bidi="ar-SA"/>
              </w:rPr>
            </w:pPr>
            <w:r>
              <w:rPr>
                <w:rStyle w:val="174"/>
                <w:rFonts w:ascii="仿宋_GB2312" w:hAnsi="仿宋" w:eastAsia="仿宋_GB2312"/>
                <w:b w:val="0"/>
                <w:i w:val="0"/>
                <w:caps w:val="0"/>
                <w:spacing w:val="0"/>
                <w:w w:val="100"/>
                <w:kern w:val="2"/>
                <w:sz w:val="30"/>
                <w:szCs w:val="30"/>
                <w:lang w:val="en-US" w:eastAsia="zh-CN" w:bidi="ar-SA"/>
              </w:rPr>
              <w:t>个人其他</w:t>
            </w:r>
          </w:p>
          <w:p w14:paraId="7082DF30">
            <w:pPr>
              <w:snapToGrid/>
              <w:spacing w:before="312" w:beforeAutospacing="1" w:after="0" w:afterAutospacing="1" w:line="280" w:lineRule="exact"/>
              <w:jc w:val="center"/>
              <w:textAlignment w:val="baseline"/>
              <w:rPr>
                <w:rStyle w:val="174"/>
                <w:rFonts w:ascii="宋体" w:hAnsi="宋体"/>
                <w:b w:val="0"/>
                <w:i w:val="0"/>
                <w:caps w:val="0"/>
                <w:spacing w:val="0"/>
                <w:w w:val="100"/>
                <w:kern w:val="2"/>
                <w:sz w:val="24"/>
                <w:szCs w:val="24"/>
                <w:lang w:val="en-US" w:eastAsia="zh-CN" w:bidi="ar-SA"/>
              </w:rPr>
            </w:pPr>
            <w:r>
              <w:rPr>
                <w:rStyle w:val="174"/>
                <w:rFonts w:ascii="仿宋_GB2312" w:hAnsi="仿宋" w:eastAsia="仿宋_GB2312"/>
                <w:b w:val="0"/>
                <w:i w:val="0"/>
                <w:caps w:val="0"/>
                <w:spacing w:val="0"/>
                <w:w w:val="100"/>
                <w:kern w:val="2"/>
                <w:sz w:val="30"/>
                <w:szCs w:val="30"/>
                <w:lang w:val="en-US" w:eastAsia="zh-CN" w:bidi="ar-SA"/>
              </w:rPr>
              <w:t>说明事项</w:t>
            </w:r>
          </w:p>
        </w:tc>
        <w:tc>
          <w:tcPr>
            <w:tcW w:w="8224" w:type="dxa"/>
            <w:gridSpan w:val="7"/>
            <w:tcBorders>
              <w:top w:val="single" w:color="000000" w:sz="4" w:space="0"/>
              <w:left w:val="single" w:color="000000" w:sz="4" w:space="0"/>
              <w:bottom w:val="single" w:color="000000" w:sz="4" w:space="0"/>
              <w:right w:val="single" w:color="000000" w:sz="4" w:space="0"/>
            </w:tcBorders>
            <w:vAlign w:val="center"/>
          </w:tcPr>
          <w:p w14:paraId="02D62190">
            <w:pPr>
              <w:snapToGrid/>
              <w:spacing w:before="0" w:beforeAutospacing="0" w:after="0" w:afterAutospacing="0" w:line="240" w:lineRule="auto"/>
              <w:jc w:val="both"/>
              <w:textAlignment w:val="baseline"/>
              <w:rPr>
                <w:rStyle w:val="174"/>
                <w:rFonts w:ascii="宋体" w:hAnsi="宋体"/>
                <w:b w:val="0"/>
                <w:i w:val="0"/>
                <w:caps w:val="0"/>
                <w:spacing w:val="0"/>
                <w:w w:val="100"/>
                <w:kern w:val="2"/>
                <w:sz w:val="24"/>
                <w:szCs w:val="24"/>
                <w:lang w:val="en-US" w:eastAsia="zh-CN" w:bidi="ar-SA"/>
              </w:rPr>
            </w:pPr>
          </w:p>
        </w:tc>
      </w:tr>
      <w:tr w14:paraId="4FC236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49" w:hRule="atLeast"/>
        </w:trPr>
        <w:tc>
          <w:tcPr>
            <w:tcW w:w="1631" w:type="dxa"/>
            <w:tcBorders>
              <w:top w:val="single" w:color="000000" w:sz="4" w:space="0"/>
              <w:left w:val="single" w:color="000000" w:sz="4" w:space="0"/>
              <w:bottom w:val="single" w:color="000000" w:sz="4" w:space="0"/>
              <w:right w:val="single" w:color="000000" w:sz="4" w:space="0"/>
            </w:tcBorders>
            <w:vAlign w:val="center"/>
          </w:tcPr>
          <w:p w14:paraId="7599ACAA">
            <w:pPr>
              <w:snapToGrid/>
              <w:spacing w:before="0" w:beforeAutospacing="1" w:after="0" w:afterAutospacing="1" w:line="240" w:lineRule="auto"/>
              <w:jc w:val="center"/>
              <w:textAlignment w:val="baseline"/>
              <w:rPr>
                <w:rStyle w:val="174"/>
                <w:rFonts w:ascii="宋体" w:hAnsi="宋体"/>
                <w:b w:val="0"/>
                <w:i w:val="0"/>
                <w:caps w:val="0"/>
                <w:spacing w:val="0"/>
                <w:w w:val="100"/>
                <w:kern w:val="2"/>
                <w:sz w:val="24"/>
                <w:szCs w:val="24"/>
                <w:lang w:val="en-US" w:eastAsia="zh-CN" w:bidi="ar-SA"/>
              </w:rPr>
            </w:pPr>
            <w:r>
              <w:rPr>
                <w:rStyle w:val="174"/>
                <w:rFonts w:ascii="仿宋_GB2312" w:hAnsi="仿宋" w:eastAsia="仿宋_GB2312"/>
                <w:b w:val="0"/>
                <w:i w:val="0"/>
                <w:caps w:val="0"/>
                <w:spacing w:val="0"/>
                <w:w w:val="100"/>
                <w:kern w:val="2"/>
                <w:sz w:val="28"/>
                <w:szCs w:val="28"/>
                <w:lang w:val="en-US" w:eastAsia="zh-CN" w:bidi="ar-SA"/>
              </w:rPr>
              <w:t>审核结果</w:t>
            </w:r>
          </w:p>
        </w:tc>
        <w:tc>
          <w:tcPr>
            <w:tcW w:w="8224" w:type="dxa"/>
            <w:gridSpan w:val="7"/>
            <w:tcBorders>
              <w:top w:val="single" w:color="000000" w:sz="4" w:space="0"/>
              <w:left w:val="single" w:color="000000" w:sz="4" w:space="0"/>
              <w:bottom w:val="single" w:color="000000" w:sz="4" w:space="0"/>
              <w:right w:val="single" w:color="000000" w:sz="4" w:space="0"/>
            </w:tcBorders>
            <w:vAlign w:val="center"/>
          </w:tcPr>
          <w:p w14:paraId="276C29A4">
            <w:pPr>
              <w:snapToGrid/>
              <w:spacing w:before="0" w:beforeAutospacing="1" w:after="312" w:afterAutospacing="1" w:line="240" w:lineRule="auto"/>
              <w:jc w:val="center"/>
              <w:textAlignment w:val="baseline"/>
              <w:rPr>
                <w:rStyle w:val="174"/>
                <w:rFonts w:ascii="仿宋_GB2312" w:hAnsi="仿宋" w:eastAsia="仿宋_GB2312"/>
                <w:b w:val="0"/>
                <w:i w:val="0"/>
                <w:caps w:val="0"/>
                <w:spacing w:val="0"/>
                <w:w w:val="100"/>
                <w:kern w:val="2"/>
                <w:sz w:val="32"/>
                <w:szCs w:val="32"/>
                <w:lang w:val="en-US" w:eastAsia="zh-CN" w:bidi="ar-SA"/>
              </w:rPr>
            </w:pPr>
          </w:p>
          <w:p w14:paraId="58A3824D">
            <w:pPr>
              <w:snapToGrid/>
              <w:spacing w:before="312" w:beforeAutospacing="1" w:after="312" w:afterAutospacing="1" w:line="320" w:lineRule="exact"/>
              <w:jc w:val="center"/>
              <w:textAlignment w:val="baseline"/>
              <w:rPr>
                <w:rStyle w:val="174"/>
                <w:rFonts w:ascii="仿宋_GB2312" w:hAnsi="仿宋" w:eastAsia="仿宋_GB2312"/>
                <w:b w:val="0"/>
                <w:i w:val="0"/>
                <w:caps w:val="0"/>
                <w:spacing w:val="0"/>
                <w:w w:val="100"/>
                <w:kern w:val="2"/>
                <w:sz w:val="32"/>
                <w:szCs w:val="32"/>
                <w:lang w:val="en-US" w:eastAsia="zh-CN" w:bidi="ar-SA"/>
              </w:rPr>
            </w:pPr>
            <w:r>
              <w:rPr>
                <w:rStyle w:val="174"/>
                <w:rFonts w:hint="eastAsia" w:ascii="仿宋_GB2312" w:hAnsi="仿宋" w:eastAsia="仿宋_GB2312"/>
                <w:b w:val="0"/>
                <w:i w:val="0"/>
                <w:caps w:val="0"/>
                <w:spacing w:val="0"/>
                <w:w w:val="100"/>
                <w:kern w:val="2"/>
                <w:sz w:val="32"/>
                <w:szCs w:val="32"/>
                <w:lang w:val="en-US" w:eastAsia="zh-CN" w:bidi="ar-SA"/>
              </w:rPr>
              <w:t xml:space="preserve">                 </w:t>
            </w:r>
            <w:r>
              <w:rPr>
                <w:rStyle w:val="174"/>
                <w:rFonts w:ascii="仿宋_GB2312" w:hAnsi="仿宋" w:eastAsia="仿宋_GB2312"/>
                <w:b w:val="0"/>
                <w:i w:val="0"/>
                <w:caps w:val="0"/>
                <w:spacing w:val="0"/>
                <w:w w:val="100"/>
                <w:kern w:val="2"/>
                <w:sz w:val="32"/>
                <w:szCs w:val="32"/>
                <w:lang w:val="en-US" w:eastAsia="zh-CN" w:bidi="ar-SA"/>
              </w:rPr>
              <w:t>黔南州文化广电和旅游局</w:t>
            </w:r>
          </w:p>
          <w:p w14:paraId="6324B6B5">
            <w:pPr>
              <w:snapToGrid/>
              <w:spacing w:before="312" w:beforeAutospacing="1" w:after="0" w:afterAutospacing="1" w:line="320" w:lineRule="exact"/>
              <w:jc w:val="center"/>
              <w:textAlignment w:val="baseline"/>
              <w:rPr>
                <w:rStyle w:val="174"/>
                <w:rFonts w:ascii="宋体" w:hAnsi="宋体"/>
                <w:b w:val="0"/>
                <w:i w:val="0"/>
                <w:caps w:val="0"/>
                <w:spacing w:val="0"/>
                <w:w w:val="100"/>
                <w:kern w:val="2"/>
                <w:sz w:val="24"/>
                <w:szCs w:val="24"/>
                <w:lang w:val="en-US" w:eastAsia="zh-CN" w:bidi="ar-SA"/>
              </w:rPr>
            </w:pPr>
            <w:r>
              <w:rPr>
                <w:rStyle w:val="174"/>
                <w:rFonts w:hint="eastAsia" w:ascii="仿宋_GB2312" w:hAnsi="仿宋" w:eastAsia="仿宋_GB2312"/>
                <w:b w:val="0"/>
                <w:i w:val="0"/>
                <w:caps w:val="0"/>
                <w:spacing w:val="0"/>
                <w:w w:val="100"/>
                <w:kern w:val="2"/>
                <w:sz w:val="32"/>
                <w:szCs w:val="32"/>
                <w:lang w:val="en-US" w:eastAsia="zh-CN" w:bidi="ar-SA"/>
              </w:rPr>
              <w:t xml:space="preserve">                 </w:t>
            </w:r>
            <w:r>
              <w:rPr>
                <w:rStyle w:val="174"/>
                <w:rFonts w:ascii="仿宋_GB2312" w:hAnsi="仿宋" w:eastAsia="仿宋_GB2312"/>
                <w:b w:val="0"/>
                <w:i w:val="0"/>
                <w:caps w:val="0"/>
                <w:spacing w:val="0"/>
                <w:w w:val="100"/>
                <w:kern w:val="2"/>
                <w:sz w:val="32"/>
                <w:szCs w:val="32"/>
                <w:lang w:val="en-US" w:eastAsia="zh-CN" w:bidi="ar-SA"/>
              </w:rPr>
              <w:t>黔南民族职业技术学院职业学院</w:t>
            </w:r>
          </w:p>
        </w:tc>
      </w:tr>
    </w:tbl>
    <w:p w14:paraId="5663B04B">
      <w:pPr>
        <w:snapToGrid/>
        <w:spacing w:before="312" w:beforeAutospacing="1" w:after="312" w:afterAutospacing="1" w:line="600" w:lineRule="atLeast"/>
        <w:ind w:firstLine="560" w:firstLineChars="200"/>
        <w:jc w:val="both"/>
        <w:textAlignment w:val="baseline"/>
        <w:rPr>
          <w:rStyle w:val="174"/>
          <w:rFonts w:ascii="仿宋_GB2312" w:hAnsi="仿宋" w:eastAsia="仿宋_GB2312"/>
          <w:b w:val="0"/>
          <w:i w:val="0"/>
          <w:caps w:val="0"/>
          <w:spacing w:val="0"/>
          <w:w w:val="100"/>
          <w:kern w:val="2"/>
          <w:sz w:val="28"/>
          <w:szCs w:val="28"/>
          <w:lang w:val="en-US" w:eastAsia="zh-CN" w:bidi="ar-SA"/>
        </w:rPr>
      </w:pPr>
      <w:r>
        <w:rPr>
          <w:rStyle w:val="174"/>
          <w:rFonts w:ascii="仿宋_GB2312" w:hAnsi="仿宋" w:eastAsia="仿宋_GB2312"/>
          <w:b w:val="0"/>
          <w:i w:val="0"/>
          <w:caps w:val="0"/>
          <w:spacing w:val="0"/>
          <w:w w:val="100"/>
          <w:kern w:val="2"/>
          <w:sz w:val="28"/>
          <w:szCs w:val="28"/>
          <w:lang w:val="en-US" w:eastAsia="zh-CN" w:bidi="ar-SA"/>
        </w:rPr>
        <w:t>本人承诺以上信息属实，并愿意全程参加《都匀毛尖茶制作技艺》研修班培训，遵守培训班相关规定。   个人签名：</w:t>
      </w:r>
    </w:p>
    <w:p w14:paraId="3CEBD4D9">
      <w:pPr>
        <w:rPr>
          <w:rStyle w:val="174"/>
          <w:rFonts w:ascii="宋体" w:hAnsi="宋体"/>
          <w:b w:val="0"/>
          <w:i w:val="0"/>
          <w:caps w:val="0"/>
          <w:spacing w:val="0"/>
          <w:w w:val="100"/>
          <w:kern w:val="2"/>
          <w:sz w:val="32"/>
          <w:szCs w:val="32"/>
          <w:lang w:val="en-US" w:eastAsia="zh-CN" w:bidi="ar-SA"/>
        </w:rPr>
      </w:pPr>
      <w:r>
        <w:rPr>
          <w:rStyle w:val="174"/>
          <w:rFonts w:ascii="宋体" w:hAnsi="宋体"/>
          <w:b w:val="0"/>
          <w:i w:val="0"/>
          <w:caps w:val="0"/>
          <w:spacing w:val="0"/>
          <w:w w:val="100"/>
          <w:kern w:val="2"/>
          <w:sz w:val="32"/>
          <w:szCs w:val="32"/>
          <w:lang w:val="en-US" w:eastAsia="zh-CN" w:bidi="ar-SA"/>
        </w:rPr>
        <w:br w:type="page"/>
      </w:r>
    </w:p>
    <w:p w14:paraId="0B731150">
      <w:pPr>
        <w:snapToGrid/>
        <w:spacing w:before="312" w:beforeAutospacing="1" w:after="312" w:afterAutospacing="1" w:line="600" w:lineRule="atLeast"/>
        <w:jc w:val="both"/>
        <w:textAlignment w:val="baseline"/>
        <w:rPr>
          <w:rStyle w:val="174"/>
          <w:rFonts w:ascii="宋体" w:hAnsi="宋体"/>
          <w:b w:val="0"/>
          <w:i w:val="0"/>
          <w:caps w:val="0"/>
          <w:spacing w:val="0"/>
          <w:w w:val="100"/>
          <w:kern w:val="2"/>
          <w:sz w:val="32"/>
          <w:szCs w:val="32"/>
          <w:lang w:val="en-US" w:eastAsia="zh-CN" w:bidi="ar-SA"/>
        </w:rPr>
      </w:pPr>
      <w:r>
        <w:rPr>
          <w:rStyle w:val="174"/>
          <w:rFonts w:ascii="宋体" w:hAnsi="宋体"/>
          <w:b w:val="0"/>
          <w:i w:val="0"/>
          <w:caps w:val="0"/>
          <w:spacing w:val="0"/>
          <w:w w:val="100"/>
          <w:kern w:val="2"/>
          <w:sz w:val="32"/>
          <w:szCs w:val="32"/>
          <w:lang w:val="en-US" w:eastAsia="zh-CN" w:bidi="ar-SA"/>
        </w:rPr>
        <w:t>附件2</w:t>
      </w:r>
    </w:p>
    <w:tbl>
      <w:tblPr>
        <w:tblStyle w:val="35"/>
        <w:tblW w:w="965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45"/>
        <w:gridCol w:w="975"/>
        <w:gridCol w:w="525"/>
        <w:gridCol w:w="525"/>
        <w:gridCol w:w="1108"/>
        <w:gridCol w:w="1269"/>
        <w:gridCol w:w="1304"/>
        <w:gridCol w:w="1258"/>
        <w:gridCol w:w="1303"/>
        <w:gridCol w:w="741"/>
      </w:tblGrid>
      <w:tr w14:paraId="313E7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rPr>
        <w:tc>
          <w:tcPr>
            <w:tcW w:w="9653" w:type="dxa"/>
            <w:gridSpan w:val="10"/>
            <w:tcBorders>
              <w:top w:val="single" w:color="000000" w:sz="4" w:space="0"/>
              <w:left w:val="single" w:color="000000" w:sz="4" w:space="0"/>
              <w:bottom w:val="single" w:color="000000" w:sz="4" w:space="0"/>
              <w:right w:val="single" w:color="000000" w:sz="4" w:space="0"/>
            </w:tcBorders>
            <w:vAlign w:val="center"/>
          </w:tcPr>
          <w:p w14:paraId="2024AC49">
            <w:pPr>
              <w:widowControl/>
              <w:snapToGrid/>
              <w:spacing w:before="0" w:beforeAutospacing="0" w:after="0" w:afterAutospacing="0" w:line="240" w:lineRule="auto"/>
              <w:jc w:val="center"/>
              <w:textAlignment w:val="center"/>
              <w:rPr>
                <w:rStyle w:val="174"/>
                <w:rFonts w:ascii="宋体" w:hAnsi="宋体"/>
                <w:b w:val="0"/>
                <w:i w:val="0"/>
                <w:caps w:val="0"/>
                <w:color w:val="000000"/>
                <w:spacing w:val="0"/>
                <w:w w:val="100"/>
                <w:kern w:val="2"/>
                <w:sz w:val="36"/>
                <w:szCs w:val="36"/>
                <w:lang w:val="en-US" w:eastAsia="zh-CN" w:bidi="ar-SA"/>
              </w:rPr>
            </w:pPr>
            <w:r>
              <w:rPr>
                <w:rStyle w:val="174"/>
                <w:rFonts w:ascii="宋体" w:hAnsi="宋体"/>
                <w:b w:val="0"/>
                <w:i w:val="0"/>
                <w:caps w:val="0"/>
                <w:color w:val="000000"/>
                <w:spacing w:val="0"/>
                <w:w w:val="100"/>
                <w:kern w:val="0"/>
                <w:sz w:val="36"/>
                <w:szCs w:val="36"/>
                <w:lang w:val="en-US" w:eastAsia="zh-CN" w:bidi="ar-SA"/>
              </w:rPr>
              <w:t>“贵州省非物质文化遗产传承人群研修培训计划”</w:t>
            </w:r>
          </w:p>
        </w:tc>
      </w:tr>
      <w:tr w14:paraId="483AF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rPr>
        <w:tc>
          <w:tcPr>
            <w:tcW w:w="9653" w:type="dxa"/>
            <w:gridSpan w:val="10"/>
            <w:tcBorders>
              <w:top w:val="single" w:color="000000" w:sz="4" w:space="0"/>
              <w:left w:val="single" w:color="000000" w:sz="4" w:space="0"/>
              <w:bottom w:val="single" w:color="000000" w:sz="4" w:space="0"/>
              <w:right w:val="single" w:color="000000" w:sz="4" w:space="0"/>
            </w:tcBorders>
            <w:vAlign w:val="center"/>
          </w:tcPr>
          <w:p w14:paraId="791FBDF1">
            <w:pPr>
              <w:widowControl/>
              <w:snapToGrid/>
              <w:spacing w:before="0" w:beforeAutospacing="0" w:after="0" w:afterAutospacing="0" w:line="240" w:lineRule="auto"/>
              <w:jc w:val="center"/>
              <w:textAlignment w:val="center"/>
              <w:rPr>
                <w:rStyle w:val="174"/>
                <w:rFonts w:ascii="宋体" w:hAnsi="宋体"/>
                <w:b w:val="0"/>
                <w:i w:val="0"/>
                <w:caps w:val="0"/>
                <w:color w:val="000000"/>
                <w:spacing w:val="0"/>
                <w:w w:val="100"/>
                <w:kern w:val="2"/>
                <w:sz w:val="36"/>
                <w:szCs w:val="36"/>
                <w:lang w:val="en-US" w:eastAsia="zh-CN" w:bidi="ar-SA"/>
              </w:rPr>
            </w:pPr>
            <w:r>
              <w:rPr>
                <w:rStyle w:val="174"/>
                <w:rFonts w:ascii="宋体" w:hAnsi="宋体"/>
                <w:b w:val="0"/>
                <w:i w:val="0"/>
                <w:caps w:val="0"/>
                <w:color w:val="000000"/>
                <w:spacing w:val="0"/>
                <w:w w:val="100"/>
                <w:kern w:val="0"/>
                <w:sz w:val="36"/>
                <w:szCs w:val="36"/>
                <w:lang w:val="en-US" w:eastAsia="zh-CN" w:bidi="ar-SA"/>
              </w:rPr>
              <w:t>研修班培训学员信息表</w:t>
            </w:r>
          </w:p>
        </w:tc>
      </w:tr>
      <w:tr w14:paraId="45457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00" w:hRule="atLeast"/>
        </w:trPr>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4552D3">
            <w:pPr>
              <w:widowControl/>
              <w:snapToGrid/>
              <w:spacing w:before="0" w:beforeAutospacing="0" w:after="0" w:afterAutospacing="0" w:line="240" w:lineRule="auto"/>
              <w:jc w:val="center"/>
              <w:textAlignment w:val="center"/>
              <w:rPr>
                <w:rStyle w:val="174"/>
                <w:rFonts w:ascii="仿宋" w:hAnsi="仿宋" w:eastAsia="仿宋"/>
                <w:b w:val="0"/>
                <w:i w:val="0"/>
                <w:caps w:val="0"/>
                <w:color w:val="000000"/>
                <w:spacing w:val="0"/>
                <w:w w:val="100"/>
                <w:kern w:val="2"/>
                <w:sz w:val="32"/>
                <w:szCs w:val="32"/>
                <w:lang w:val="en-US" w:eastAsia="zh-CN" w:bidi="ar-SA"/>
              </w:rPr>
            </w:pPr>
            <w:r>
              <w:rPr>
                <w:rStyle w:val="174"/>
                <w:rFonts w:ascii="仿宋" w:hAnsi="仿宋" w:eastAsia="仿宋"/>
                <w:b w:val="0"/>
                <w:i w:val="0"/>
                <w:caps w:val="0"/>
                <w:color w:val="000000"/>
                <w:spacing w:val="0"/>
                <w:w w:val="100"/>
                <w:kern w:val="0"/>
                <w:sz w:val="32"/>
                <w:szCs w:val="32"/>
                <w:lang w:val="en-US" w:eastAsia="zh-CN" w:bidi="ar-SA"/>
              </w:rPr>
              <w:t>序 号</w:t>
            </w:r>
          </w:p>
        </w:tc>
        <w:tc>
          <w:tcPr>
            <w:tcW w:w="9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44406A">
            <w:pPr>
              <w:widowControl/>
              <w:snapToGrid/>
              <w:spacing w:before="0" w:beforeAutospacing="0" w:after="0" w:afterAutospacing="0" w:line="240" w:lineRule="auto"/>
              <w:jc w:val="center"/>
              <w:textAlignment w:val="center"/>
              <w:rPr>
                <w:rStyle w:val="174"/>
                <w:rFonts w:ascii="仿宋" w:hAnsi="仿宋" w:eastAsia="仿宋"/>
                <w:b w:val="0"/>
                <w:i w:val="0"/>
                <w:caps w:val="0"/>
                <w:color w:val="000000"/>
                <w:spacing w:val="0"/>
                <w:w w:val="100"/>
                <w:kern w:val="2"/>
                <w:sz w:val="32"/>
                <w:szCs w:val="32"/>
                <w:lang w:val="en-US" w:eastAsia="zh-CN" w:bidi="ar-SA"/>
              </w:rPr>
            </w:pPr>
            <w:r>
              <w:rPr>
                <w:rStyle w:val="174"/>
                <w:rFonts w:ascii="仿宋" w:hAnsi="仿宋" w:eastAsia="仿宋"/>
                <w:b w:val="0"/>
                <w:i w:val="0"/>
                <w:caps w:val="0"/>
                <w:color w:val="000000"/>
                <w:spacing w:val="0"/>
                <w:w w:val="100"/>
                <w:kern w:val="0"/>
                <w:sz w:val="32"/>
                <w:szCs w:val="32"/>
                <w:lang w:val="en-US" w:eastAsia="zh-CN" w:bidi="ar-SA"/>
              </w:rPr>
              <w:t>学员姓名</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B48F88">
            <w:pPr>
              <w:widowControl/>
              <w:snapToGrid/>
              <w:spacing w:before="0" w:beforeAutospacing="0" w:after="0" w:afterAutospacing="0" w:line="240" w:lineRule="auto"/>
              <w:jc w:val="center"/>
              <w:textAlignment w:val="center"/>
              <w:rPr>
                <w:rStyle w:val="174"/>
                <w:rFonts w:ascii="仿宋" w:hAnsi="仿宋" w:eastAsia="仿宋"/>
                <w:b w:val="0"/>
                <w:i w:val="0"/>
                <w:caps w:val="0"/>
                <w:color w:val="000000"/>
                <w:spacing w:val="0"/>
                <w:w w:val="100"/>
                <w:kern w:val="2"/>
                <w:sz w:val="32"/>
                <w:szCs w:val="32"/>
                <w:lang w:val="en-US" w:eastAsia="zh-CN" w:bidi="ar-SA"/>
              </w:rPr>
            </w:pPr>
            <w:r>
              <w:rPr>
                <w:rStyle w:val="174"/>
                <w:rFonts w:ascii="仿宋" w:hAnsi="仿宋" w:eastAsia="仿宋"/>
                <w:b w:val="0"/>
                <w:i w:val="0"/>
                <w:caps w:val="0"/>
                <w:color w:val="000000"/>
                <w:spacing w:val="0"/>
                <w:w w:val="100"/>
                <w:kern w:val="0"/>
                <w:sz w:val="32"/>
                <w:szCs w:val="32"/>
                <w:lang w:val="en-US" w:eastAsia="zh-CN" w:bidi="ar-SA"/>
              </w:rPr>
              <w:t>性别</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D08573">
            <w:pPr>
              <w:widowControl/>
              <w:snapToGrid/>
              <w:spacing w:before="0" w:beforeAutospacing="0" w:after="0" w:afterAutospacing="0" w:line="240" w:lineRule="auto"/>
              <w:jc w:val="center"/>
              <w:textAlignment w:val="center"/>
              <w:rPr>
                <w:rStyle w:val="174"/>
                <w:rFonts w:ascii="仿宋" w:hAnsi="仿宋" w:eastAsia="仿宋"/>
                <w:b w:val="0"/>
                <w:i w:val="0"/>
                <w:caps w:val="0"/>
                <w:color w:val="000000"/>
                <w:spacing w:val="0"/>
                <w:w w:val="100"/>
                <w:kern w:val="2"/>
                <w:sz w:val="32"/>
                <w:szCs w:val="32"/>
                <w:lang w:val="en-US" w:eastAsia="zh-CN" w:bidi="ar-SA"/>
              </w:rPr>
            </w:pPr>
            <w:r>
              <w:rPr>
                <w:rStyle w:val="174"/>
                <w:rFonts w:ascii="仿宋" w:hAnsi="仿宋" w:eastAsia="仿宋"/>
                <w:b w:val="0"/>
                <w:i w:val="0"/>
                <w:caps w:val="0"/>
                <w:color w:val="000000"/>
                <w:spacing w:val="0"/>
                <w:w w:val="100"/>
                <w:kern w:val="0"/>
                <w:sz w:val="32"/>
                <w:szCs w:val="32"/>
                <w:lang w:val="en-US" w:eastAsia="zh-CN" w:bidi="ar-SA"/>
              </w:rPr>
              <w:t>民族</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C62CC0">
            <w:pPr>
              <w:widowControl/>
              <w:snapToGrid/>
              <w:spacing w:before="0" w:beforeAutospacing="0" w:after="0" w:afterAutospacing="0" w:line="240" w:lineRule="auto"/>
              <w:jc w:val="center"/>
              <w:textAlignment w:val="center"/>
              <w:rPr>
                <w:rStyle w:val="174"/>
                <w:rFonts w:ascii="仿宋" w:hAnsi="仿宋" w:eastAsia="仿宋"/>
                <w:b w:val="0"/>
                <w:i w:val="0"/>
                <w:caps w:val="0"/>
                <w:color w:val="000000"/>
                <w:spacing w:val="0"/>
                <w:w w:val="100"/>
                <w:kern w:val="2"/>
                <w:sz w:val="32"/>
                <w:szCs w:val="32"/>
                <w:lang w:val="en-US" w:eastAsia="zh-CN" w:bidi="ar-SA"/>
              </w:rPr>
            </w:pPr>
            <w:r>
              <w:rPr>
                <w:rStyle w:val="174"/>
                <w:rFonts w:ascii="仿宋" w:hAnsi="仿宋" w:eastAsia="仿宋"/>
                <w:b w:val="0"/>
                <w:i w:val="0"/>
                <w:caps w:val="0"/>
                <w:color w:val="000000"/>
                <w:spacing w:val="0"/>
                <w:w w:val="100"/>
                <w:kern w:val="0"/>
                <w:sz w:val="32"/>
                <w:szCs w:val="32"/>
                <w:lang w:val="en-US" w:eastAsia="zh-CN" w:bidi="ar-SA"/>
              </w:rPr>
              <w:t>来源地</w:t>
            </w:r>
          </w:p>
        </w:tc>
        <w:tc>
          <w:tcPr>
            <w:tcW w:w="12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CF797B">
            <w:pPr>
              <w:widowControl/>
              <w:snapToGrid/>
              <w:spacing w:before="0" w:beforeAutospacing="0" w:after="0" w:afterAutospacing="0" w:line="240" w:lineRule="auto"/>
              <w:jc w:val="center"/>
              <w:textAlignment w:val="center"/>
              <w:rPr>
                <w:rStyle w:val="174"/>
                <w:rFonts w:ascii="仿宋" w:hAnsi="仿宋" w:eastAsia="仿宋"/>
                <w:b w:val="0"/>
                <w:i w:val="0"/>
                <w:caps w:val="0"/>
                <w:color w:val="000000"/>
                <w:spacing w:val="0"/>
                <w:w w:val="100"/>
                <w:kern w:val="2"/>
                <w:sz w:val="32"/>
                <w:szCs w:val="32"/>
                <w:lang w:val="en-US" w:eastAsia="zh-CN" w:bidi="ar-SA"/>
              </w:rPr>
            </w:pPr>
            <w:r>
              <w:rPr>
                <w:rStyle w:val="174"/>
                <w:rFonts w:ascii="仿宋" w:hAnsi="仿宋" w:eastAsia="仿宋"/>
                <w:b w:val="0"/>
                <w:i w:val="0"/>
                <w:caps w:val="0"/>
                <w:color w:val="000000"/>
                <w:spacing w:val="0"/>
                <w:w w:val="100"/>
                <w:kern w:val="0"/>
                <w:sz w:val="32"/>
                <w:szCs w:val="32"/>
                <w:lang w:val="en-US" w:eastAsia="zh-CN" w:bidi="ar-SA"/>
              </w:rPr>
              <w:t>身份证号</w:t>
            </w:r>
          </w:p>
        </w:tc>
        <w:tc>
          <w:tcPr>
            <w:tcW w:w="1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8D197">
            <w:pPr>
              <w:widowControl/>
              <w:snapToGrid/>
              <w:spacing w:before="0" w:beforeAutospacing="0" w:after="0" w:afterAutospacing="0" w:line="240" w:lineRule="auto"/>
              <w:jc w:val="center"/>
              <w:textAlignment w:val="center"/>
              <w:rPr>
                <w:rStyle w:val="174"/>
                <w:rFonts w:ascii="仿宋" w:hAnsi="仿宋" w:eastAsia="仿宋"/>
                <w:b w:val="0"/>
                <w:i w:val="0"/>
                <w:caps w:val="0"/>
                <w:color w:val="000000"/>
                <w:spacing w:val="0"/>
                <w:w w:val="100"/>
                <w:kern w:val="2"/>
                <w:sz w:val="32"/>
                <w:szCs w:val="32"/>
                <w:lang w:val="en-US" w:eastAsia="zh-CN" w:bidi="ar-SA"/>
              </w:rPr>
            </w:pPr>
            <w:r>
              <w:rPr>
                <w:rStyle w:val="174"/>
                <w:rFonts w:ascii="仿宋" w:hAnsi="仿宋" w:eastAsia="仿宋"/>
                <w:b w:val="0"/>
                <w:i w:val="0"/>
                <w:caps w:val="0"/>
                <w:color w:val="000000"/>
                <w:spacing w:val="0"/>
                <w:w w:val="100"/>
                <w:kern w:val="0"/>
                <w:sz w:val="32"/>
                <w:szCs w:val="32"/>
                <w:lang w:val="en-US" w:eastAsia="zh-CN" w:bidi="ar-SA"/>
              </w:rPr>
              <w:t>联系方式（手机）</w:t>
            </w:r>
          </w:p>
        </w:tc>
        <w:tc>
          <w:tcPr>
            <w:tcW w:w="1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741FA">
            <w:pPr>
              <w:widowControl/>
              <w:snapToGrid/>
              <w:spacing w:before="0" w:beforeAutospacing="0" w:after="0" w:afterAutospacing="0" w:line="240" w:lineRule="auto"/>
              <w:jc w:val="center"/>
              <w:textAlignment w:val="center"/>
              <w:rPr>
                <w:rStyle w:val="174"/>
                <w:rFonts w:ascii="仿宋" w:hAnsi="仿宋" w:eastAsia="仿宋"/>
                <w:b w:val="0"/>
                <w:i w:val="0"/>
                <w:caps w:val="0"/>
                <w:color w:val="000000"/>
                <w:spacing w:val="0"/>
                <w:w w:val="100"/>
                <w:kern w:val="2"/>
                <w:sz w:val="32"/>
                <w:szCs w:val="32"/>
                <w:lang w:val="en-US" w:eastAsia="zh-CN" w:bidi="ar-SA"/>
              </w:rPr>
            </w:pPr>
            <w:r>
              <w:rPr>
                <w:rStyle w:val="174"/>
                <w:rFonts w:ascii="仿宋" w:hAnsi="仿宋" w:eastAsia="仿宋"/>
                <w:b w:val="0"/>
                <w:i w:val="0"/>
                <w:caps w:val="0"/>
                <w:color w:val="000000"/>
                <w:spacing w:val="0"/>
                <w:w w:val="100"/>
                <w:kern w:val="0"/>
                <w:sz w:val="32"/>
                <w:szCs w:val="32"/>
                <w:lang w:val="en-US" w:eastAsia="zh-CN" w:bidi="ar-SA"/>
              </w:rPr>
              <w:t>通讯地址及电子邮箱</w:t>
            </w:r>
          </w:p>
        </w:tc>
        <w:tc>
          <w:tcPr>
            <w:tcW w:w="1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C2228D">
            <w:pPr>
              <w:widowControl/>
              <w:snapToGrid/>
              <w:spacing w:before="0" w:beforeAutospacing="0" w:after="0" w:afterAutospacing="0" w:line="240" w:lineRule="auto"/>
              <w:jc w:val="center"/>
              <w:textAlignment w:val="center"/>
              <w:rPr>
                <w:rStyle w:val="174"/>
                <w:rFonts w:ascii="仿宋" w:hAnsi="仿宋" w:eastAsia="仿宋"/>
                <w:b w:val="0"/>
                <w:i w:val="0"/>
                <w:caps w:val="0"/>
                <w:color w:val="000000"/>
                <w:spacing w:val="0"/>
                <w:w w:val="100"/>
                <w:kern w:val="2"/>
                <w:sz w:val="32"/>
                <w:szCs w:val="32"/>
                <w:lang w:val="en-US" w:eastAsia="zh-CN" w:bidi="ar-SA"/>
              </w:rPr>
            </w:pPr>
            <w:r>
              <w:rPr>
                <w:rStyle w:val="174"/>
                <w:rFonts w:ascii="仿宋" w:hAnsi="仿宋" w:eastAsia="仿宋"/>
                <w:b w:val="0"/>
                <w:i w:val="0"/>
                <w:caps w:val="0"/>
                <w:color w:val="000000"/>
                <w:spacing w:val="0"/>
                <w:w w:val="100"/>
                <w:kern w:val="0"/>
                <w:sz w:val="32"/>
                <w:szCs w:val="32"/>
                <w:lang w:val="en-US" w:eastAsia="zh-CN" w:bidi="ar-SA"/>
              </w:rPr>
              <w:t>从事的非物质文化遗产项目 名称及年限</w:t>
            </w:r>
          </w:p>
        </w:tc>
        <w:tc>
          <w:tcPr>
            <w:tcW w:w="7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30E985">
            <w:pPr>
              <w:widowControl/>
              <w:snapToGrid/>
              <w:spacing w:before="0" w:beforeAutospacing="0" w:after="0" w:afterAutospacing="0" w:line="240" w:lineRule="auto"/>
              <w:jc w:val="center"/>
              <w:textAlignment w:val="center"/>
              <w:rPr>
                <w:rStyle w:val="174"/>
                <w:rFonts w:ascii="仿宋" w:hAnsi="仿宋" w:eastAsia="仿宋"/>
                <w:b w:val="0"/>
                <w:i w:val="0"/>
                <w:caps w:val="0"/>
                <w:color w:val="000000"/>
                <w:spacing w:val="0"/>
                <w:w w:val="100"/>
                <w:kern w:val="2"/>
                <w:sz w:val="32"/>
                <w:szCs w:val="32"/>
                <w:lang w:val="en-US" w:eastAsia="zh-CN" w:bidi="ar-SA"/>
              </w:rPr>
            </w:pPr>
            <w:r>
              <w:rPr>
                <w:rStyle w:val="174"/>
                <w:rFonts w:ascii="仿宋" w:hAnsi="仿宋" w:eastAsia="仿宋"/>
                <w:b w:val="0"/>
                <w:i w:val="0"/>
                <w:caps w:val="0"/>
                <w:color w:val="000000"/>
                <w:spacing w:val="0"/>
                <w:w w:val="100"/>
                <w:kern w:val="0"/>
                <w:sz w:val="32"/>
                <w:szCs w:val="32"/>
                <w:lang w:val="en-US" w:eastAsia="zh-CN" w:bidi="ar-SA"/>
              </w:rPr>
              <w:t>备注</w:t>
            </w:r>
          </w:p>
        </w:tc>
      </w:tr>
      <w:tr w14:paraId="0AB21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68" w:hRule="atLeast"/>
        </w:trPr>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EDB58F">
            <w:pPr>
              <w:widowControl/>
              <w:snapToGrid/>
              <w:spacing w:before="0" w:beforeAutospacing="0" w:after="0" w:afterAutospacing="0" w:line="240" w:lineRule="auto"/>
              <w:jc w:val="center"/>
              <w:textAlignment w:val="center"/>
              <w:rPr>
                <w:rStyle w:val="174"/>
                <w:rFonts w:ascii="仿宋" w:hAnsi="仿宋" w:eastAsia="仿宋"/>
                <w:b w:val="0"/>
                <w:i w:val="0"/>
                <w:caps w:val="0"/>
                <w:color w:val="000000"/>
                <w:spacing w:val="0"/>
                <w:w w:val="100"/>
                <w:kern w:val="2"/>
                <w:sz w:val="32"/>
                <w:szCs w:val="32"/>
                <w:lang w:val="en-US" w:eastAsia="zh-CN" w:bidi="ar-SA"/>
              </w:rPr>
            </w:pPr>
            <w:r>
              <w:rPr>
                <w:rStyle w:val="174"/>
                <w:rFonts w:ascii="仿宋" w:hAnsi="仿宋" w:eastAsia="仿宋"/>
                <w:b w:val="0"/>
                <w:i w:val="0"/>
                <w:caps w:val="0"/>
                <w:color w:val="000000"/>
                <w:spacing w:val="0"/>
                <w:w w:val="100"/>
                <w:kern w:val="0"/>
                <w:sz w:val="32"/>
                <w:szCs w:val="32"/>
                <w:lang w:val="en-US" w:eastAsia="zh-CN" w:bidi="ar-SA"/>
              </w:rPr>
              <w:t>1</w:t>
            </w:r>
          </w:p>
        </w:tc>
        <w:tc>
          <w:tcPr>
            <w:tcW w:w="9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34B864">
            <w:pPr>
              <w:snapToGrid/>
              <w:spacing w:before="0" w:beforeAutospacing="0" w:after="0" w:afterAutospacing="0" w:line="240" w:lineRule="auto"/>
              <w:jc w:val="center"/>
              <w:textAlignment w:val="baseline"/>
              <w:rPr>
                <w:rStyle w:val="174"/>
                <w:rFonts w:hint="default" w:ascii="仿宋" w:hAnsi="仿宋" w:eastAsia="仿宋"/>
                <w:b w:val="0"/>
                <w:i w:val="0"/>
                <w:caps w:val="0"/>
                <w:color w:val="000000"/>
                <w:spacing w:val="0"/>
                <w:w w:val="100"/>
                <w:kern w:val="2"/>
                <w:sz w:val="32"/>
                <w:szCs w:val="32"/>
                <w:lang w:val="en-US" w:eastAsia="zh-CN" w:bidi="ar-SA"/>
              </w:rPr>
            </w:pPr>
            <w:r>
              <w:rPr>
                <w:rStyle w:val="174"/>
                <w:rFonts w:hint="eastAsia" w:ascii="仿宋" w:hAnsi="仿宋" w:eastAsia="仿宋"/>
                <w:b w:val="0"/>
                <w:i w:val="0"/>
                <w:caps w:val="0"/>
                <w:color w:val="000000"/>
                <w:spacing w:val="0"/>
                <w:w w:val="100"/>
                <w:kern w:val="2"/>
                <w:sz w:val="32"/>
                <w:szCs w:val="32"/>
                <w:lang w:val="en-US" w:eastAsia="zh-CN" w:bidi="ar-SA"/>
              </w:rPr>
              <w:t xml:space="preserve"> </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FA5F7C">
            <w:pPr>
              <w:snapToGrid/>
              <w:spacing w:before="0" w:beforeAutospacing="0" w:after="0" w:afterAutospacing="0" w:line="240" w:lineRule="auto"/>
              <w:jc w:val="center"/>
              <w:textAlignment w:val="baseline"/>
              <w:rPr>
                <w:rStyle w:val="174"/>
                <w:rFonts w:hint="default" w:ascii="仿宋" w:hAnsi="仿宋" w:eastAsia="仿宋"/>
                <w:b w:val="0"/>
                <w:i w:val="0"/>
                <w:caps w:val="0"/>
                <w:color w:val="000000"/>
                <w:spacing w:val="0"/>
                <w:w w:val="100"/>
                <w:kern w:val="2"/>
                <w:sz w:val="32"/>
                <w:szCs w:val="32"/>
                <w:lang w:val="en-US" w:eastAsia="zh-CN" w:bidi="ar-SA"/>
              </w:rPr>
            </w:pP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03CAEA">
            <w:pPr>
              <w:snapToGrid/>
              <w:spacing w:before="0" w:beforeAutospacing="0" w:after="0" w:afterAutospacing="0" w:line="240" w:lineRule="auto"/>
              <w:jc w:val="center"/>
              <w:textAlignment w:val="baseline"/>
              <w:rPr>
                <w:rStyle w:val="174"/>
                <w:rFonts w:hint="default" w:ascii="仿宋" w:hAnsi="仿宋" w:eastAsia="仿宋"/>
                <w:b w:val="0"/>
                <w:i w:val="0"/>
                <w:caps w:val="0"/>
                <w:color w:val="000000"/>
                <w:spacing w:val="0"/>
                <w:w w:val="100"/>
                <w:kern w:val="2"/>
                <w:sz w:val="32"/>
                <w:szCs w:val="32"/>
                <w:lang w:val="en-US" w:eastAsia="zh-CN" w:bidi="ar-SA"/>
              </w:rPr>
            </w:pP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5A0F44">
            <w:pPr>
              <w:snapToGrid/>
              <w:spacing w:before="0" w:beforeAutospacing="0" w:after="0" w:afterAutospacing="0" w:line="240" w:lineRule="auto"/>
              <w:jc w:val="center"/>
              <w:textAlignment w:val="baseline"/>
              <w:rPr>
                <w:rStyle w:val="174"/>
                <w:rFonts w:hint="default" w:ascii="仿宋" w:hAnsi="仿宋" w:eastAsia="仿宋"/>
                <w:b w:val="0"/>
                <w:i w:val="0"/>
                <w:caps w:val="0"/>
                <w:color w:val="000000"/>
                <w:spacing w:val="0"/>
                <w:w w:val="100"/>
                <w:kern w:val="2"/>
                <w:sz w:val="32"/>
                <w:szCs w:val="32"/>
                <w:lang w:val="en-US" w:eastAsia="zh-CN" w:bidi="ar-SA"/>
              </w:rPr>
            </w:pPr>
          </w:p>
        </w:tc>
        <w:tc>
          <w:tcPr>
            <w:tcW w:w="12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0400EC">
            <w:pPr>
              <w:snapToGrid/>
              <w:spacing w:before="0" w:beforeAutospacing="0" w:after="0" w:afterAutospacing="0" w:line="240" w:lineRule="auto"/>
              <w:jc w:val="center"/>
              <w:textAlignment w:val="baseline"/>
              <w:rPr>
                <w:rStyle w:val="174"/>
                <w:rFonts w:hint="default" w:ascii="仿宋" w:hAnsi="仿宋" w:eastAsia="仿宋"/>
                <w:b w:val="0"/>
                <w:i w:val="0"/>
                <w:caps w:val="0"/>
                <w:color w:val="000000"/>
                <w:spacing w:val="0"/>
                <w:w w:val="100"/>
                <w:kern w:val="2"/>
                <w:sz w:val="32"/>
                <w:szCs w:val="32"/>
                <w:lang w:val="en-US" w:eastAsia="zh-CN" w:bidi="ar-SA"/>
              </w:rPr>
            </w:pPr>
          </w:p>
        </w:tc>
        <w:tc>
          <w:tcPr>
            <w:tcW w:w="1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9970CD">
            <w:pPr>
              <w:snapToGrid/>
              <w:spacing w:before="0" w:beforeAutospacing="0" w:after="0" w:afterAutospacing="0" w:line="240" w:lineRule="auto"/>
              <w:jc w:val="center"/>
              <w:textAlignment w:val="baseline"/>
              <w:rPr>
                <w:rStyle w:val="174"/>
                <w:rFonts w:hint="default" w:ascii="仿宋" w:hAnsi="仿宋" w:eastAsia="仿宋"/>
                <w:b w:val="0"/>
                <w:i w:val="0"/>
                <w:caps w:val="0"/>
                <w:color w:val="000000"/>
                <w:spacing w:val="0"/>
                <w:w w:val="100"/>
                <w:kern w:val="2"/>
                <w:sz w:val="32"/>
                <w:szCs w:val="32"/>
                <w:lang w:val="en-US" w:eastAsia="zh-CN" w:bidi="ar-SA"/>
              </w:rPr>
            </w:pPr>
          </w:p>
        </w:tc>
        <w:tc>
          <w:tcPr>
            <w:tcW w:w="1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9C5282">
            <w:pPr>
              <w:snapToGrid/>
              <w:spacing w:before="0" w:beforeAutospacing="0" w:after="0" w:afterAutospacing="0" w:line="240" w:lineRule="auto"/>
              <w:jc w:val="center"/>
              <w:textAlignment w:val="baseline"/>
              <w:rPr>
                <w:rStyle w:val="174"/>
                <w:rFonts w:hint="default" w:ascii="仿宋" w:hAnsi="仿宋" w:eastAsia="仿宋"/>
                <w:b w:val="0"/>
                <w:i w:val="0"/>
                <w:caps w:val="0"/>
                <w:color w:val="000000"/>
                <w:spacing w:val="0"/>
                <w:w w:val="100"/>
                <w:kern w:val="2"/>
                <w:sz w:val="32"/>
                <w:szCs w:val="32"/>
                <w:lang w:val="en-US" w:eastAsia="zh-CN" w:bidi="ar-SA"/>
              </w:rPr>
            </w:pPr>
          </w:p>
        </w:tc>
        <w:tc>
          <w:tcPr>
            <w:tcW w:w="1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91C23">
            <w:pPr>
              <w:snapToGrid/>
              <w:spacing w:before="0" w:beforeAutospacing="0" w:after="0" w:afterAutospacing="0" w:line="240" w:lineRule="auto"/>
              <w:jc w:val="center"/>
              <w:textAlignment w:val="baseline"/>
              <w:rPr>
                <w:rStyle w:val="174"/>
                <w:rFonts w:hint="default" w:ascii="仿宋" w:hAnsi="仿宋" w:eastAsia="仿宋"/>
                <w:b w:val="0"/>
                <w:i w:val="0"/>
                <w:caps w:val="0"/>
                <w:color w:val="000000"/>
                <w:spacing w:val="0"/>
                <w:w w:val="100"/>
                <w:kern w:val="2"/>
                <w:sz w:val="32"/>
                <w:szCs w:val="32"/>
                <w:lang w:val="en-US" w:eastAsia="zh-CN" w:bidi="ar-SA"/>
              </w:rPr>
            </w:pPr>
          </w:p>
        </w:tc>
        <w:tc>
          <w:tcPr>
            <w:tcW w:w="7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6A69C1">
            <w:pPr>
              <w:snapToGrid/>
              <w:spacing w:before="0" w:beforeAutospacing="0" w:after="0" w:afterAutospacing="0" w:line="240" w:lineRule="auto"/>
              <w:jc w:val="center"/>
              <w:textAlignment w:val="baseline"/>
              <w:rPr>
                <w:rStyle w:val="174"/>
                <w:rFonts w:ascii="仿宋" w:hAnsi="仿宋" w:eastAsia="仿宋"/>
                <w:b w:val="0"/>
                <w:i w:val="0"/>
                <w:caps w:val="0"/>
                <w:color w:val="000000"/>
                <w:spacing w:val="0"/>
                <w:w w:val="100"/>
                <w:kern w:val="2"/>
                <w:sz w:val="32"/>
                <w:szCs w:val="32"/>
                <w:lang w:val="en-US" w:eastAsia="zh-CN" w:bidi="ar-SA"/>
              </w:rPr>
            </w:pPr>
          </w:p>
        </w:tc>
      </w:tr>
      <w:tr w14:paraId="4DDC4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73" w:hRule="atLeast"/>
        </w:trPr>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A5660F">
            <w:pPr>
              <w:widowControl/>
              <w:snapToGrid/>
              <w:spacing w:before="0" w:beforeAutospacing="0" w:after="0" w:afterAutospacing="0" w:line="240" w:lineRule="auto"/>
              <w:jc w:val="center"/>
              <w:textAlignment w:val="center"/>
              <w:rPr>
                <w:rStyle w:val="174"/>
                <w:rFonts w:ascii="仿宋" w:hAnsi="仿宋" w:eastAsia="仿宋"/>
                <w:b w:val="0"/>
                <w:i w:val="0"/>
                <w:caps w:val="0"/>
                <w:color w:val="000000"/>
                <w:spacing w:val="0"/>
                <w:w w:val="100"/>
                <w:kern w:val="2"/>
                <w:sz w:val="32"/>
                <w:szCs w:val="32"/>
                <w:lang w:val="en-US" w:eastAsia="zh-CN" w:bidi="ar-SA"/>
              </w:rPr>
            </w:pPr>
            <w:r>
              <w:rPr>
                <w:rStyle w:val="174"/>
                <w:rFonts w:ascii="仿宋" w:hAnsi="仿宋" w:eastAsia="仿宋"/>
                <w:b w:val="0"/>
                <w:i w:val="0"/>
                <w:caps w:val="0"/>
                <w:color w:val="000000"/>
                <w:spacing w:val="0"/>
                <w:w w:val="100"/>
                <w:kern w:val="0"/>
                <w:sz w:val="32"/>
                <w:szCs w:val="32"/>
                <w:lang w:val="en-US" w:eastAsia="zh-CN" w:bidi="ar-SA"/>
              </w:rPr>
              <w:t>2</w:t>
            </w:r>
          </w:p>
        </w:tc>
        <w:tc>
          <w:tcPr>
            <w:tcW w:w="9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85541">
            <w:pPr>
              <w:snapToGrid/>
              <w:spacing w:before="0" w:beforeAutospacing="0" w:after="0" w:afterAutospacing="0" w:line="240" w:lineRule="auto"/>
              <w:jc w:val="center"/>
              <w:textAlignment w:val="baseline"/>
              <w:rPr>
                <w:rStyle w:val="174"/>
                <w:rFonts w:ascii="仿宋" w:hAnsi="仿宋" w:eastAsia="仿宋"/>
                <w:b w:val="0"/>
                <w:i w:val="0"/>
                <w:caps w:val="0"/>
                <w:color w:val="000000"/>
                <w:spacing w:val="0"/>
                <w:w w:val="100"/>
                <w:kern w:val="2"/>
                <w:sz w:val="32"/>
                <w:szCs w:val="32"/>
                <w:lang w:val="en-US" w:eastAsia="zh-CN" w:bidi="ar-SA"/>
              </w:rPr>
            </w:pP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BBF21E">
            <w:pPr>
              <w:snapToGrid/>
              <w:spacing w:before="0" w:beforeAutospacing="0" w:after="0" w:afterAutospacing="0" w:line="240" w:lineRule="auto"/>
              <w:jc w:val="center"/>
              <w:textAlignment w:val="baseline"/>
              <w:rPr>
                <w:rStyle w:val="174"/>
                <w:rFonts w:ascii="仿宋" w:hAnsi="仿宋" w:eastAsia="仿宋"/>
                <w:b w:val="0"/>
                <w:i w:val="0"/>
                <w:caps w:val="0"/>
                <w:color w:val="000000"/>
                <w:spacing w:val="0"/>
                <w:w w:val="100"/>
                <w:kern w:val="2"/>
                <w:sz w:val="32"/>
                <w:szCs w:val="32"/>
                <w:lang w:val="en-US" w:eastAsia="zh-CN" w:bidi="ar-SA"/>
              </w:rPr>
            </w:pP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461B0C">
            <w:pPr>
              <w:snapToGrid/>
              <w:spacing w:before="0" w:beforeAutospacing="0" w:after="0" w:afterAutospacing="0" w:line="240" w:lineRule="auto"/>
              <w:jc w:val="center"/>
              <w:textAlignment w:val="baseline"/>
              <w:rPr>
                <w:rStyle w:val="174"/>
                <w:rFonts w:ascii="仿宋" w:hAnsi="仿宋" w:eastAsia="仿宋"/>
                <w:b w:val="0"/>
                <w:i w:val="0"/>
                <w:caps w:val="0"/>
                <w:color w:val="000000"/>
                <w:spacing w:val="0"/>
                <w:w w:val="100"/>
                <w:kern w:val="2"/>
                <w:sz w:val="32"/>
                <w:szCs w:val="32"/>
                <w:lang w:val="en-US" w:eastAsia="zh-CN" w:bidi="ar-SA"/>
              </w:rPr>
            </w:pP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213DA7">
            <w:pPr>
              <w:snapToGrid/>
              <w:spacing w:before="0" w:beforeAutospacing="0" w:after="0" w:afterAutospacing="0" w:line="240" w:lineRule="auto"/>
              <w:jc w:val="center"/>
              <w:textAlignment w:val="baseline"/>
              <w:rPr>
                <w:rStyle w:val="174"/>
                <w:rFonts w:ascii="仿宋" w:hAnsi="仿宋" w:eastAsia="仿宋"/>
                <w:b w:val="0"/>
                <w:i w:val="0"/>
                <w:caps w:val="0"/>
                <w:color w:val="000000"/>
                <w:spacing w:val="0"/>
                <w:w w:val="100"/>
                <w:kern w:val="2"/>
                <w:sz w:val="32"/>
                <w:szCs w:val="32"/>
                <w:lang w:val="en-US" w:eastAsia="zh-CN" w:bidi="ar-SA"/>
              </w:rPr>
            </w:pPr>
          </w:p>
        </w:tc>
        <w:tc>
          <w:tcPr>
            <w:tcW w:w="12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2C9709">
            <w:pPr>
              <w:snapToGrid/>
              <w:spacing w:before="0" w:beforeAutospacing="0" w:after="0" w:afterAutospacing="0" w:line="240" w:lineRule="auto"/>
              <w:jc w:val="center"/>
              <w:textAlignment w:val="baseline"/>
              <w:rPr>
                <w:rStyle w:val="174"/>
                <w:rFonts w:ascii="仿宋" w:hAnsi="仿宋" w:eastAsia="仿宋"/>
                <w:b w:val="0"/>
                <w:i w:val="0"/>
                <w:caps w:val="0"/>
                <w:color w:val="000000"/>
                <w:spacing w:val="0"/>
                <w:w w:val="100"/>
                <w:kern w:val="2"/>
                <w:sz w:val="32"/>
                <w:szCs w:val="32"/>
                <w:lang w:val="en-US" w:eastAsia="zh-CN" w:bidi="ar-SA"/>
              </w:rPr>
            </w:pPr>
          </w:p>
        </w:tc>
        <w:tc>
          <w:tcPr>
            <w:tcW w:w="1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242D1A">
            <w:pPr>
              <w:snapToGrid/>
              <w:spacing w:before="0" w:beforeAutospacing="0" w:after="0" w:afterAutospacing="0" w:line="240" w:lineRule="auto"/>
              <w:jc w:val="center"/>
              <w:textAlignment w:val="baseline"/>
              <w:rPr>
                <w:rStyle w:val="174"/>
                <w:rFonts w:ascii="仿宋" w:hAnsi="仿宋" w:eastAsia="仿宋"/>
                <w:b w:val="0"/>
                <w:i w:val="0"/>
                <w:caps w:val="0"/>
                <w:color w:val="000000"/>
                <w:spacing w:val="0"/>
                <w:w w:val="100"/>
                <w:kern w:val="2"/>
                <w:sz w:val="32"/>
                <w:szCs w:val="32"/>
                <w:lang w:val="en-US" w:eastAsia="zh-CN" w:bidi="ar-SA"/>
              </w:rPr>
            </w:pPr>
          </w:p>
        </w:tc>
        <w:tc>
          <w:tcPr>
            <w:tcW w:w="1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4AF5EB">
            <w:pPr>
              <w:snapToGrid/>
              <w:spacing w:before="0" w:beforeAutospacing="0" w:after="0" w:afterAutospacing="0" w:line="240" w:lineRule="auto"/>
              <w:jc w:val="center"/>
              <w:textAlignment w:val="baseline"/>
              <w:rPr>
                <w:rStyle w:val="174"/>
                <w:rFonts w:ascii="仿宋" w:hAnsi="仿宋" w:eastAsia="仿宋"/>
                <w:b w:val="0"/>
                <w:i w:val="0"/>
                <w:caps w:val="0"/>
                <w:color w:val="000000"/>
                <w:spacing w:val="0"/>
                <w:w w:val="100"/>
                <w:kern w:val="2"/>
                <w:sz w:val="32"/>
                <w:szCs w:val="32"/>
                <w:lang w:val="en-US" w:eastAsia="zh-CN" w:bidi="ar-SA"/>
              </w:rPr>
            </w:pPr>
          </w:p>
        </w:tc>
        <w:tc>
          <w:tcPr>
            <w:tcW w:w="1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420FD1">
            <w:pPr>
              <w:snapToGrid/>
              <w:spacing w:before="0" w:beforeAutospacing="0" w:after="0" w:afterAutospacing="0" w:line="240" w:lineRule="auto"/>
              <w:jc w:val="center"/>
              <w:textAlignment w:val="baseline"/>
              <w:rPr>
                <w:rStyle w:val="174"/>
                <w:rFonts w:ascii="仿宋" w:hAnsi="仿宋" w:eastAsia="仿宋"/>
                <w:b w:val="0"/>
                <w:i w:val="0"/>
                <w:caps w:val="0"/>
                <w:color w:val="000000"/>
                <w:spacing w:val="0"/>
                <w:w w:val="100"/>
                <w:kern w:val="2"/>
                <w:sz w:val="32"/>
                <w:szCs w:val="32"/>
                <w:lang w:val="en-US" w:eastAsia="zh-CN" w:bidi="ar-SA"/>
              </w:rPr>
            </w:pPr>
          </w:p>
        </w:tc>
        <w:tc>
          <w:tcPr>
            <w:tcW w:w="7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E8EE06">
            <w:pPr>
              <w:snapToGrid/>
              <w:spacing w:before="0" w:beforeAutospacing="0" w:after="0" w:afterAutospacing="0" w:line="240" w:lineRule="auto"/>
              <w:jc w:val="center"/>
              <w:textAlignment w:val="baseline"/>
              <w:rPr>
                <w:rStyle w:val="174"/>
                <w:rFonts w:ascii="仿宋" w:hAnsi="仿宋" w:eastAsia="仿宋"/>
                <w:b w:val="0"/>
                <w:i w:val="0"/>
                <w:caps w:val="0"/>
                <w:color w:val="000000"/>
                <w:spacing w:val="0"/>
                <w:w w:val="100"/>
                <w:kern w:val="2"/>
                <w:sz w:val="32"/>
                <w:szCs w:val="32"/>
                <w:lang w:val="en-US" w:eastAsia="zh-CN" w:bidi="ar-SA"/>
              </w:rPr>
            </w:pPr>
          </w:p>
        </w:tc>
      </w:tr>
      <w:tr w14:paraId="35EA3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0" w:hRule="atLeast"/>
        </w:trPr>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EBB1B4">
            <w:pPr>
              <w:widowControl/>
              <w:snapToGrid/>
              <w:spacing w:before="0" w:beforeAutospacing="0" w:after="0" w:afterAutospacing="0" w:line="240" w:lineRule="auto"/>
              <w:jc w:val="center"/>
              <w:textAlignment w:val="center"/>
              <w:rPr>
                <w:rStyle w:val="174"/>
                <w:rFonts w:ascii="仿宋" w:hAnsi="仿宋" w:eastAsia="仿宋"/>
                <w:b w:val="0"/>
                <w:i w:val="0"/>
                <w:caps w:val="0"/>
                <w:color w:val="000000"/>
                <w:spacing w:val="0"/>
                <w:w w:val="100"/>
                <w:kern w:val="2"/>
                <w:sz w:val="32"/>
                <w:szCs w:val="32"/>
                <w:lang w:val="en-US" w:eastAsia="zh-CN" w:bidi="ar-SA"/>
              </w:rPr>
            </w:pPr>
            <w:r>
              <w:rPr>
                <w:rStyle w:val="174"/>
                <w:rFonts w:ascii="仿宋" w:hAnsi="仿宋" w:eastAsia="仿宋"/>
                <w:b w:val="0"/>
                <w:i w:val="0"/>
                <w:caps w:val="0"/>
                <w:color w:val="000000"/>
                <w:spacing w:val="0"/>
                <w:w w:val="100"/>
                <w:kern w:val="0"/>
                <w:sz w:val="32"/>
                <w:szCs w:val="32"/>
                <w:lang w:val="en-US" w:eastAsia="zh-CN" w:bidi="ar-SA"/>
              </w:rPr>
              <w:t>3</w:t>
            </w:r>
          </w:p>
        </w:tc>
        <w:tc>
          <w:tcPr>
            <w:tcW w:w="9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DD6A9C">
            <w:pPr>
              <w:snapToGrid/>
              <w:spacing w:before="0" w:beforeAutospacing="0" w:after="0" w:afterAutospacing="0" w:line="240" w:lineRule="auto"/>
              <w:jc w:val="center"/>
              <w:textAlignment w:val="baseline"/>
              <w:rPr>
                <w:rStyle w:val="174"/>
                <w:rFonts w:ascii="仿宋" w:hAnsi="仿宋" w:eastAsia="仿宋"/>
                <w:b w:val="0"/>
                <w:i w:val="0"/>
                <w:caps w:val="0"/>
                <w:color w:val="000000"/>
                <w:spacing w:val="0"/>
                <w:w w:val="100"/>
                <w:kern w:val="2"/>
                <w:sz w:val="32"/>
                <w:szCs w:val="32"/>
                <w:lang w:val="en-US" w:eastAsia="zh-CN" w:bidi="ar-SA"/>
              </w:rPr>
            </w:pP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AAD7B9">
            <w:pPr>
              <w:snapToGrid/>
              <w:spacing w:before="0" w:beforeAutospacing="0" w:after="0" w:afterAutospacing="0" w:line="240" w:lineRule="auto"/>
              <w:jc w:val="center"/>
              <w:textAlignment w:val="baseline"/>
              <w:rPr>
                <w:rStyle w:val="174"/>
                <w:rFonts w:ascii="仿宋" w:hAnsi="仿宋" w:eastAsia="仿宋"/>
                <w:b w:val="0"/>
                <w:i w:val="0"/>
                <w:caps w:val="0"/>
                <w:color w:val="000000"/>
                <w:spacing w:val="0"/>
                <w:w w:val="100"/>
                <w:kern w:val="2"/>
                <w:sz w:val="32"/>
                <w:szCs w:val="32"/>
                <w:lang w:val="en-US" w:eastAsia="zh-CN" w:bidi="ar-SA"/>
              </w:rPr>
            </w:pP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1538A2">
            <w:pPr>
              <w:snapToGrid/>
              <w:spacing w:before="0" w:beforeAutospacing="0" w:after="0" w:afterAutospacing="0" w:line="240" w:lineRule="auto"/>
              <w:jc w:val="center"/>
              <w:textAlignment w:val="baseline"/>
              <w:rPr>
                <w:rStyle w:val="174"/>
                <w:rFonts w:ascii="仿宋" w:hAnsi="仿宋" w:eastAsia="仿宋"/>
                <w:b w:val="0"/>
                <w:i w:val="0"/>
                <w:caps w:val="0"/>
                <w:color w:val="000000"/>
                <w:spacing w:val="0"/>
                <w:w w:val="100"/>
                <w:kern w:val="2"/>
                <w:sz w:val="32"/>
                <w:szCs w:val="32"/>
                <w:lang w:val="en-US" w:eastAsia="zh-CN" w:bidi="ar-SA"/>
              </w:rPr>
            </w:pP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C34745">
            <w:pPr>
              <w:snapToGrid/>
              <w:spacing w:before="0" w:beforeAutospacing="0" w:after="0" w:afterAutospacing="0" w:line="240" w:lineRule="auto"/>
              <w:jc w:val="center"/>
              <w:textAlignment w:val="baseline"/>
              <w:rPr>
                <w:rStyle w:val="174"/>
                <w:rFonts w:ascii="仿宋" w:hAnsi="仿宋" w:eastAsia="仿宋"/>
                <w:b w:val="0"/>
                <w:i w:val="0"/>
                <w:caps w:val="0"/>
                <w:color w:val="000000"/>
                <w:spacing w:val="0"/>
                <w:w w:val="100"/>
                <w:kern w:val="2"/>
                <w:sz w:val="32"/>
                <w:szCs w:val="32"/>
                <w:lang w:val="en-US" w:eastAsia="zh-CN" w:bidi="ar-SA"/>
              </w:rPr>
            </w:pPr>
          </w:p>
        </w:tc>
        <w:tc>
          <w:tcPr>
            <w:tcW w:w="12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7282ED">
            <w:pPr>
              <w:snapToGrid/>
              <w:spacing w:before="0" w:beforeAutospacing="0" w:after="0" w:afterAutospacing="0" w:line="240" w:lineRule="auto"/>
              <w:jc w:val="center"/>
              <w:textAlignment w:val="baseline"/>
              <w:rPr>
                <w:rStyle w:val="174"/>
                <w:rFonts w:ascii="仿宋" w:hAnsi="仿宋" w:eastAsia="仿宋"/>
                <w:b w:val="0"/>
                <w:i w:val="0"/>
                <w:caps w:val="0"/>
                <w:color w:val="000000"/>
                <w:spacing w:val="0"/>
                <w:w w:val="100"/>
                <w:kern w:val="2"/>
                <w:sz w:val="32"/>
                <w:szCs w:val="32"/>
                <w:lang w:val="en-US" w:eastAsia="zh-CN" w:bidi="ar-SA"/>
              </w:rPr>
            </w:pPr>
          </w:p>
        </w:tc>
        <w:tc>
          <w:tcPr>
            <w:tcW w:w="1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BF7E2F">
            <w:pPr>
              <w:snapToGrid/>
              <w:spacing w:before="0" w:beforeAutospacing="0" w:after="0" w:afterAutospacing="0" w:line="240" w:lineRule="auto"/>
              <w:jc w:val="center"/>
              <w:textAlignment w:val="baseline"/>
              <w:rPr>
                <w:rStyle w:val="174"/>
                <w:rFonts w:ascii="仿宋" w:hAnsi="仿宋" w:eastAsia="仿宋"/>
                <w:b w:val="0"/>
                <w:i w:val="0"/>
                <w:caps w:val="0"/>
                <w:color w:val="000000"/>
                <w:spacing w:val="0"/>
                <w:w w:val="100"/>
                <w:kern w:val="2"/>
                <w:sz w:val="32"/>
                <w:szCs w:val="32"/>
                <w:lang w:val="en-US" w:eastAsia="zh-CN" w:bidi="ar-SA"/>
              </w:rPr>
            </w:pPr>
          </w:p>
        </w:tc>
        <w:tc>
          <w:tcPr>
            <w:tcW w:w="1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83EA57">
            <w:pPr>
              <w:snapToGrid/>
              <w:spacing w:before="0" w:beforeAutospacing="0" w:after="0" w:afterAutospacing="0" w:line="240" w:lineRule="auto"/>
              <w:jc w:val="center"/>
              <w:textAlignment w:val="baseline"/>
              <w:rPr>
                <w:rStyle w:val="174"/>
                <w:rFonts w:ascii="仿宋" w:hAnsi="仿宋" w:eastAsia="仿宋"/>
                <w:b w:val="0"/>
                <w:i w:val="0"/>
                <w:caps w:val="0"/>
                <w:color w:val="000000"/>
                <w:spacing w:val="0"/>
                <w:w w:val="100"/>
                <w:kern w:val="2"/>
                <w:sz w:val="32"/>
                <w:szCs w:val="32"/>
                <w:lang w:val="en-US" w:eastAsia="zh-CN" w:bidi="ar-SA"/>
              </w:rPr>
            </w:pPr>
          </w:p>
        </w:tc>
        <w:tc>
          <w:tcPr>
            <w:tcW w:w="1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71B728">
            <w:pPr>
              <w:snapToGrid/>
              <w:spacing w:before="0" w:beforeAutospacing="0" w:after="0" w:afterAutospacing="0" w:line="240" w:lineRule="auto"/>
              <w:jc w:val="center"/>
              <w:textAlignment w:val="baseline"/>
              <w:rPr>
                <w:rStyle w:val="174"/>
                <w:rFonts w:ascii="仿宋" w:hAnsi="仿宋" w:eastAsia="仿宋"/>
                <w:b w:val="0"/>
                <w:i w:val="0"/>
                <w:caps w:val="0"/>
                <w:color w:val="000000"/>
                <w:spacing w:val="0"/>
                <w:w w:val="100"/>
                <w:kern w:val="2"/>
                <w:sz w:val="32"/>
                <w:szCs w:val="32"/>
                <w:lang w:val="en-US" w:eastAsia="zh-CN" w:bidi="ar-SA"/>
              </w:rPr>
            </w:pPr>
          </w:p>
        </w:tc>
        <w:tc>
          <w:tcPr>
            <w:tcW w:w="7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04AB82">
            <w:pPr>
              <w:snapToGrid/>
              <w:spacing w:before="0" w:beforeAutospacing="0" w:after="0" w:afterAutospacing="0" w:line="240" w:lineRule="auto"/>
              <w:jc w:val="center"/>
              <w:textAlignment w:val="baseline"/>
              <w:rPr>
                <w:rStyle w:val="174"/>
                <w:rFonts w:ascii="仿宋" w:hAnsi="仿宋" w:eastAsia="仿宋"/>
                <w:b w:val="0"/>
                <w:i w:val="0"/>
                <w:caps w:val="0"/>
                <w:color w:val="000000"/>
                <w:spacing w:val="0"/>
                <w:w w:val="100"/>
                <w:kern w:val="2"/>
                <w:sz w:val="32"/>
                <w:szCs w:val="32"/>
                <w:lang w:val="en-US" w:eastAsia="zh-CN" w:bidi="ar-SA"/>
              </w:rPr>
            </w:pPr>
          </w:p>
        </w:tc>
      </w:tr>
      <w:tr w14:paraId="563C1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6" w:hRule="atLeast"/>
        </w:trPr>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E7C6C3">
            <w:pPr>
              <w:widowControl/>
              <w:snapToGrid/>
              <w:spacing w:before="0" w:beforeAutospacing="0" w:after="0" w:afterAutospacing="0" w:line="240" w:lineRule="auto"/>
              <w:jc w:val="center"/>
              <w:textAlignment w:val="center"/>
              <w:rPr>
                <w:rStyle w:val="174"/>
                <w:rFonts w:ascii="仿宋" w:hAnsi="仿宋" w:eastAsia="仿宋"/>
                <w:b w:val="0"/>
                <w:i w:val="0"/>
                <w:caps w:val="0"/>
                <w:color w:val="000000"/>
                <w:spacing w:val="0"/>
                <w:w w:val="100"/>
                <w:kern w:val="0"/>
                <w:sz w:val="32"/>
                <w:szCs w:val="32"/>
                <w:lang w:val="en-US" w:eastAsia="zh-CN" w:bidi="ar-SA"/>
              </w:rPr>
            </w:pPr>
            <w:r>
              <w:rPr>
                <w:rStyle w:val="174"/>
                <w:rFonts w:ascii="仿宋" w:hAnsi="仿宋" w:eastAsia="仿宋"/>
                <w:b w:val="0"/>
                <w:i w:val="0"/>
                <w:caps w:val="0"/>
                <w:color w:val="000000"/>
                <w:spacing w:val="0"/>
                <w:w w:val="100"/>
                <w:kern w:val="0"/>
                <w:sz w:val="32"/>
                <w:szCs w:val="32"/>
                <w:lang w:val="en-US" w:eastAsia="zh-CN" w:bidi="ar-SA"/>
              </w:rPr>
              <w:t>4</w:t>
            </w:r>
          </w:p>
        </w:tc>
        <w:tc>
          <w:tcPr>
            <w:tcW w:w="9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AC0B26">
            <w:pPr>
              <w:snapToGrid/>
              <w:spacing w:before="0" w:beforeAutospacing="0" w:after="0" w:afterAutospacing="0" w:line="240" w:lineRule="auto"/>
              <w:jc w:val="center"/>
              <w:textAlignment w:val="baseline"/>
              <w:rPr>
                <w:rStyle w:val="174"/>
                <w:rFonts w:ascii="仿宋" w:hAnsi="仿宋" w:eastAsia="仿宋"/>
                <w:b w:val="0"/>
                <w:i w:val="0"/>
                <w:caps w:val="0"/>
                <w:color w:val="000000"/>
                <w:spacing w:val="0"/>
                <w:w w:val="100"/>
                <w:kern w:val="2"/>
                <w:sz w:val="32"/>
                <w:szCs w:val="32"/>
                <w:lang w:val="en-US" w:eastAsia="zh-CN" w:bidi="ar-SA"/>
              </w:rPr>
            </w:pP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E1DCEC">
            <w:pPr>
              <w:snapToGrid/>
              <w:spacing w:before="0" w:beforeAutospacing="0" w:after="0" w:afterAutospacing="0" w:line="240" w:lineRule="auto"/>
              <w:jc w:val="center"/>
              <w:textAlignment w:val="baseline"/>
              <w:rPr>
                <w:rStyle w:val="174"/>
                <w:rFonts w:ascii="仿宋" w:hAnsi="仿宋" w:eastAsia="仿宋"/>
                <w:b w:val="0"/>
                <w:i w:val="0"/>
                <w:caps w:val="0"/>
                <w:color w:val="000000"/>
                <w:spacing w:val="0"/>
                <w:w w:val="100"/>
                <w:kern w:val="2"/>
                <w:sz w:val="32"/>
                <w:szCs w:val="32"/>
                <w:lang w:val="en-US" w:eastAsia="zh-CN" w:bidi="ar-SA"/>
              </w:rPr>
            </w:pP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4DF9C0">
            <w:pPr>
              <w:snapToGrid/>
              <w:spacing w:before="0" w:beforeAutospacing="0" w:after="0" w:afterAutospacing="0" w:line="240" w:lineRule="auto"/>
              <w:jc w:val="center"/>
              <w:textAlignment w:val="baseline"/>
              <w:rPr>
                <w:rStyle w:val="174"/>
                <w:rFonts w:ascii="仿宋" w:hAnsi="仿宋" w:eastAsia="仿宋"/>
                <w:b w:val="0"/>
                <w:i w:val="0"/>
                <w:caps w:val="0"/>
                <w:color w:val="000000"/>
                <w:spacing w:val="0"/>
                <w:w w:val="100"/>
                <w:kern w:val="2"/>
                <w:sz w:val="32"/>
                <w:szCs w:val="32"/>
                <w:lang w:val="en-US" w:eastAsia="zh-CN" w:bidi="ar-SA"/>
              </w:rPr>
            </w:pP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1EC0D0">
            <w:pPr>
              <w:snapToGrid/>
              <w:spacing w:before="0" w:beforeAutospacing="0" w:after="0" w:afterAutospacing="0" w:line="240" w:lineRule="auto"/>
              <w:jc w:val="center"/>
              <w:textAlignment w:val="baseline"/>
              <w:rPr>
                <w:rStyle w:val="174"/>
                <w:rFonts w:ascii="仿宋" w:hAnsi="仿宋" w:eastAsia="仿宋"/>
                <w:b w:val="0"/>
                <w:i w:val="0"/>
                <w:caps w:val="0"/>
                <w:color w:val="000000"/>
                <w:spacing w:val="0"/>
                <w:w w:val="100"/>
                <w:kern w:val="2"/>
                <w:sz w:val="32"/>
                <w:szCs w:val="32"/>
                <w:lang w:val="en-US" w:eastAsia="zh-CN" w:bidi="ar-SA"/>
              </w:rPr>
            </w:pPr>
          </w:p>
        </w:tc>
        <w:tc>
          <w:tcPr>
            <w:tcW w:w="12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9E66D8">
            <w:pPr>
              <w:snapToGrid/>
              <w:spacing w:before="0" w:beforeAutospacing="0" w:after="0" w:afterAutospacing="0" w:line="240" w:lineRule="auto"/>
              <w:jc w:val="center"/>
              <w:textAlignment w:val="baseline"/>
              <w:rPr>
                <w:rStyle w:val="174"/>
                <w:rFonts w:ascii="仿宋" w:hAnsi="仿宋" w:eastAsia="仿宋"/>
                <w:b w:val="0"/>
                <w:i w:val="0"/>
                <w:caps w:val="0"/>
                <w:color w:val="000000"/>
                <w:spacing w:val="0"/>
                <w:w w:val="100"/>
                <w:kern w:val="2"/>
                <w:sz w:val="32"/>
                <w:szCs w:val="32"/>
                <w:lang w:val="en-US" w:eastAsia="zh-CN" w:bidi="ar-SA"/>
              </w:rPr>
            </w:pPr>
          </w:p>
        </w:tc>
        <w:tc>
          <w:tcPr>
            <w:tcW w:w="1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1F38C9">
            <w:pPr>
              <w:snapToGrid/>
              <w:spacing w:before="0" w:beforeAutospacing="0" w:after="0" w:afterAutospacing="0" w:line="240" w:lineRule="auto"/>
              <w:jc w:val="center"/>
              <w:textAlignment w:val="baseline"/>
              <w:rPr>
                <w:rStyle w:val="174"/>
                <w:rFonts w:ascii="仿宋" w:hAnsi="仿宋" w:eastAsia="仿宋"/>
                <w:b w:val="0"/>
                <w:i w:val="0"/>
                <w:caps w:val="0"/>
                <w:color w:val="000000"/>
                <w:spacing w:val="0"/>
                <w:w w:val="100"/>
                <w:kern w:val="2"/>
                <w:sz w:val="32"/>
                <w:szCs w:val="32"/>
                <w:lang w:val="en-US" w:eastAsia="zh-CN" w:bidi="ar-SA"/>
              </w:rPr>
            </w:pPr>
          </w:p>
        </w:tc>
        <w:tc>
          <w:tcPr>
            <w:tcW w:w="1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41E572">
            <w:pPr>
              <w:snapToGrid/>
              <w:spacing w:before="0" w:beforeAutospacing="0" w:after="0" w:afterAutospacing="0" w:line="240" w:lineRule="auto"/>
              <w:jc w:val="center"/>
              <w:textAlignment w:val="baseline"/>
              <w:rPr>
                <w:rStyle w:val="174"/>
                <w:rFonts w:ascii="仿宋" w:hAnsi="仿宋" w:eastAsia="仿宋"/>
                <w:b w:val="0"/>
                <w:i w:val="0"/>
                <w:caps w:val="0"/>
                <w:color w:val="000000"/>
                <w:spacing w:val="0"/>
                <w:w w:val="100"/>
                <w:kern w:val="2"/>
                <w:sz w:val="32"/>
                <w:szCs w:val="32"/>
                <w:lang w:val="en-US" w:eastAsia="zh-CN" w:bidi="ar-SA"/>
              </w:rPr>
            </w:pPr>
          </w:p>
        </w:tc>
        <w:tc>
          <w:tcPr>
            <w:tcW w:w="1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C64794">
            <w:pPr>
              <w:snapToGrid/>
              <w:spacing w:before="0" w:beforeAutospacing="0" w:after="0" w:afterAutospacing="0" w:line="240" w:lineRule="auto"/>
              <w:jc w:val="center"/>
              <w:textAlignment w:val="baseline"/>
              <w:rPr>
                <w:rStyle w:val="174"/>
                <w:rFonts w:ascii="仿宋" w:hAnsi="仿宋" w:eastAsia="仿宋"/>
                <w:b w:val="0"/>
                <w:i w:val="0"/>
                <w:caps w:val="0"/>
                <w:color w:val="000000"/>
                <w:spacing w:val="0"/>
                <w:w w:val="100"/>
                <w:kern w:val="2"/>
                <w:sz w:val="32"/>
                <w:szCs w:val="32"/>
                <w:lang w:val="en-US" w:eastAsia="zh-CN" w:bidi="ar-SA"/>
              </w:rPr>
            </w:pPr>
          </w:p>
        </w:tc>
        <w:tc>
          <w:tcPr>
            <w:tcW w:w="7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566D9B">
            <w:pPr>
              <w:snapToGrid/>
              <w:spacing w:before="0" w:beforeAutospacing="0" w:after="0" w:afterAutospacing="0" w:line="240" w:lineRule="auto"/>
              <w:jc w:val="center"/>
              <w:textAlignment w:val="baseline"/>
              <w:rPr>
                <w:rStyle w:val="174"/>
                <w:rFonts w:ascii="仿宋" w:hAnsi="仿宋" w:eastAsia="仿宋"/>
                <w:b w:val="0"/>
                <w:i w:val="0"/>
                <w:caps w:val="0"/>
                <w:color w:val="000000"/>
                <w:spacing w:val="0"/>
                <w:w w:val="100"/>
                <w:kern w:val="2"/>
                <w:sz w:val="32"/>
                <w:szCs w:val="32"/>
                <w:lang w:val="en-US" w:eastAsia="zh-CN" w:bidi="ar-SA"/>
              </w:rPr>
            </w:pPr>
          </w:p>
        </w:tc>
      </w:tr>
    </w:tbl>
    <w:p w14:paraId="1ECB1C72">
      <w:pPr>
        <w:keepNext w:val="0"/>
        <w:keepLines w:val="0"/>
        <w:pageBreakBefore w:val="0"/>
        <w:kinsoku/>
        <w:wordWrap/>
        <w:overflowPunct/>
        <w:topLinePunct w:val="0"/>
        <w:autoSpaceDE/>
        <w:autoSpaceDN/>
        <w:bidi w:val="0"/>
        <w:spacing w:before="0" w:after="0" w:line="576" w:lineRule="exact"/>
        <w:jc w:val="both"/>
        <w:textAlignment w:val="auto"/>
      </w:pPr>
    </w:p>
    <w:p w14:paraId="79FA3915">
      <w:pPr>
        <w:pStyle w:val="139"/>
      </w:pPr>
    </w:p>
    <w:p w14:paraId="2E1BB6E8">
      <w:pPr>
        <w:pageBreakBefore w:val="0"/>
        <w:kinsoku/>
        <w:wordWrap/>
        <w:overflowPunct/>
        <w:topLinePunct w:val="0"/>
        <w:autoSpaceDE/>
        <w:autoSpaceDN/>
        <w:bidi w:val="0"/>
        <w:adjustRightInd w:val="0"/>
        <w:snapToGrid w:val="0"/>
        <w:spacing w:line="560" w:lineRule="exact"/>
        <w:textAlignment w:val="auto"/>
      </w:pPr>
    </w:p>
    <w:p w14:paraId="3DE29CC1">
      <w:pPr>
        <w:keepNext w:val="0"/>
        <w:keepLines w:val="0"/>
        <w:pageBreakBefore w:val="0"/>
        <w:widowControl w:val="0"/>
        <w:kinsoku/>
        <w:wordWrap w:val="0"/>
        <w:overflowPunct/>
        <w:topLinePunct w:val="0"/>
        <w:autoSpaceDE/>
        <w:autoSpaceDN/>
        <w:bidi w:val="0"/>
        <w:adjustRightInd/>
        <w:snapToGrid/>
        <w:spacing w:line="576" w:lineRule="exact"/>
        <w:jc w:val="left"/>
        <w:textAlignment w:val="auto"/>
        <w:rPr>
          <w:rFonts w:hint="default" w:ascii="Times New Roman" w:hAnsi="Times New Roman" w:eastAsia="仿宋_GB2312" w:cs="Times New Roman"/>
          <w:color w:val="auto"/>
          <w:sz w:val="32"/>
          <w:szCs w:val="32"/>
          <w:lang w:val="en-US" w:eastAsia="zh-CN"/>
        </w:rPr>
      </w:pPr>
    </w:p>
    <w:p w14:paraId="763DA892">
      <w:pPr>
        <w:keepNext w:val="0"/>
        <w:keepLines w:val="0"/>
        <w:pageBreakBefore w:val="0"/>
        <w:widowControl w:val="0"/>
        <w:kinsoku/>
        <w:wordWrap w:val="0"/>
        <w:overflowPunct/>
        <w:topLinePunct w:val="0"/>
        <w:autoSpaceDE/>
        <w:autoSpaceDN/>
        <w:bidi w:val="0"/>
        <w:adjustRightInd/>
        <w:snapToGrid/>
        <w:spacing w:line="576" w:lineRule="exact"/>
        <w:ind w:left="1992" w:leftChars="760" w:hanging="320" w:hangingChars="100"/>
        <w:jc w:val="left"/>
        <w:textAlignment w:val="auto"/>
        <w:rPr>
          <w:rFonts w:hint="default" w:ascii="Times New Roman" w:hAnsi="Times New Roman" w:eastAsia="仿宋_GB2312" w:cs="Times New Roman"/>
          <w:color w:val="auto"/>
          <w:sz w:val="32"/>
          <w:szCs w:val="32"/>
          <w:lang w:val="en-US" w:eastAsia="zh-CN"/>
        </w:rPr>
      </w:pPr>
    </w:p>
    <w:p w14:paraId="3AE5F335">
      <w:pPr>
        <w:keepNext w:val="0"/>
        <w:keepLines w:val="0"/>
        <w:pageBreakBefore w:val="0"/>
        <w:widowControl w:val="0"/>
        <w:kinsoku/>
        <w:wordWrap w:val="0"/>
        <w:overflowPunct/>
        <w:topLinePunct w:val="0"/>
        <w:autoSpaceDE/>
        <w:autoSpaceDN/>
        <w:bidi w:val="0"/>
        <w:adjustRightInd/>
        <w:snapToGrid/>
        <w:spacing w:line="576" w:lineRule="exact"/>
        <w:ind w:left="1992" w:leftChars="760" w:hanging="320" w:hangingChars="100"/>
        <w:jc w:val="left"/>
        <w:textAlignment w:val="auto"/>
        <w:rPr>
          <w:rFonts w:hint="default" w:ascii="Times New Roman" w:hAnsi="Times New Roman" w:eastAsia="仿宋_GB2312" w:cs="Times New Roman"/>
          <w:color w:val="auto"/>
          <w:sz w:val="32"/>
          <w:szCs w:val="32"/>
          <w:lang w:val="en-US" w:eastAsia="zh-CN"/>
        </w:rPr>
      </w:pPr>
    </w:p>
    <w:p w14:paraId="0D75B33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line="576" w:lineRule="exact"/>
        <w:jc w:val="both"/>
        <w:rPr>
          <w:rStyle w:val="174"/>
          <w:rFonts w:hint="default" w:ascii="Times New Roman" w:hAnsi="Times New Roman" w:eastAsia="仿宋_GB2312" w:cs="Times New Roman"/>
          <w:spacing w:val="0"/>
          <w:w w:val="100"/>
          <w:sz w:val="28"/>
          <w:szCs w:val="28"/>
          <w:lang w:eastAsia="zh-CN"/>
        </w:rPr>
      </w:pPr>
    </w:p>
    <w:p w14:paraId="5F4F3C55"/>
    <w:sectPr>
      <w:footerReference r:id="rId5" w:type="default"/>
      <w:pgSz w:w="11906" w:h="16838"/>
      <w:pgMar w:top="1701" w:right="1474" w:bottom="1587" w:left="1474" w:header="850" w:footer="85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ＭＳ ゴシック">
    <w:altName w:val="仿宋_GB2312"/>
    <w:panose1 w:val="00000000000000000000"/>
    <w:charset w:val="00"/>
    <w:family w:val="auto"/>
    <w:pitch w:val="default"/>
    <w:sig w:usb0="00000000" w:usb1="00000000" w:usb2="00000000" w:usb3="00000000" w:csb0="00000000" w:csb1="00000000"/>
  </w:font>
  <w:font w:name="Courier">
    <w:altName w:val="DejaVu Math TeX Gyre"/>
    <w:panose1 w:val="02000500000000000000"/>
    <w:charset w:val="00"/>
    <w:family w:val="auto"/>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 w:name="ＭＳ 明朝">
    <w:altName w:val="仿宋_GB2312"/>
    <w:panose1 w:val="00000000000000000000"/>
    <w:charset w:val="00"/>
    <w:family w:val="auto"/>
    <w:pitch w:val="default"/>
    <w:sig w:usb0="00000000" w:usb1="00000000" w:usb2="00000000" w:usb3="00000000" w:csb0="00000000" w:csb1="00000000"/>
  </w:font>
  <w:font w:name="Cambria">
    <w:altName w:val="Noto Sans Syriac Eastern"/>
    <w:panose1 w:val="02040503050406030204"/>
    <w:charset w:val="00"/>
    <w:family w:val="roman"/>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国标黑体">
    <w:panose1 w:val="020005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6954B9">
    <w:pPr>
      <w:pStyle w:val="26"/>
      <w:spacing w:before="0" w:after="0"/>
      <w:jc w:val="center"/>
    </w:pPr>
    <w:r>
      <w:rPr>
        <w:rFonts w:ascii="宋体" w:hAnsi="宋体" w:eastAsia="宋体"/>
        <w:sz w:val="18"/>
      </w:rPr>
      <w:t xml:space="preserve">— </w:t>
    </w:r>
    <w:r>
      <w:fldChar w:fldCharType="begin"/>
    </w:r>
    <w:r>
      <w:instrText xml:space="preserve">PAGE</w:instrText>
    </w:r>
    <w:r>
      <w:fldChar w:fldCharType="separate"/>
    </w:r>
    <w:r>
      <w:fldChar w:fldCharType="end"/>
    </w:r>
    <w:r>
      <w:rPr>
        <w:rFonts w:ascii="宋体" w:hAnsi="宋体" w:eastAsia="宋体"/>
        <w:sz w:val="1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2"/>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5"/>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0"/>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5"/>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6"/>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8"/>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embedTrueTypeFonts/>
  <w:saveSubsetFonts/>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D91643"/>
    <w:rsid w:val="08105001"/>
    <w:rsid w:val="092D1F3A"/>
    <w:rsid w:val="2C8A1902"/>
    <w:rsid w:val="3C0B78EF"/>
    <w:rsid w:val="71E6487D"/>
    <w:rsid w:val="77F97D0F"/>
    <w:rsid w:val="EBCE422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next w:val="2"/>
    <w:link w:val="174"/>
    <w:qFormat/>
    <w:uiPriority w:val="0"/>
    <w:pPr>
      <w:spacing w:after="200" w:line="276" w:lineRule="auto"/>
    </w:pPr>
    <w:rPr>
      <w:rFonts w:ascii="仿宋_GB2312" w:hAnsi="仿宋_GB2312" w:eastAsia="仿宋_GB2312" w:cstheme="minorBidi"/>
      <w:sz w:val="22"/>
      <w:szCs w:val="22"/>
      <w:lang w:val="en-US" w:eastAsia="en-US" w:bidi="ar-SA"/>
    </w:rPr>
  </w:style>
  <w:style w:type="paragraph" w:styleId="5">
    <w:name w:val="heading 1"/>
    <w:basedOn w:val="1"/>
    <w:next w:val="1"/>
    <w:link w:val="144"/>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6">
    <w:name w:val="heading 2"/>
    <w:basedOn w:val="1"/>
    <w:next w:val="1"/>
    <w:link w:val="145"/>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7">
    <w:name w:val="heading 3"/>
    <w:basedOn w:val="1"/>
    <w:next w:val="1"/>
    <w:link w:val="146"/>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8">
    <w:name w:val="heading 4"/>
    <w:basedOn w:val="1"/>
    <w:next w:val="1"/>
    <w:link w:val="156"/>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9">
    <w:name w:val="heading 5"/>
    <w:basedOn w:val="1"/>
    <w:next w:val="1"/>
    <w:link w:val="157"/>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10">
    <w:name w:val="heading 6"/>
    <w:basedOn w:val="1"/>
    <w:next w:val="1"/>
    <w:link w:val="158"/>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11">
    <w:name w:val="heading 7"/>
    <w:basedOn w:val="1"/>
    <w:next w:val="1"/>
    <w:link w:val="159"/>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2">
    <w:name w:val="heading 8"/>
    <w:basedOn w:val="1"/>
    <w:next w:val="1"/>
    <w:link w:val="160"/>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3">
    <w:name w:val="heading 9"/>
    <w:basedOn w:val="1"/>
    <w:next w:val="1"/>
    <w:link w:val="161"/>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5">
    <w:name w:val="Default Paragraph Font"/>
    <w:unhideWhenUsed/>
    <w:qFormat/>
    <w:uiPriority w:val="1"/>
  </w:style>
  <w:style w:type="table" w:default="1" w:styleId="35">
    <w:name w:val="Normal Table"/>
    <w:unhideWhenUsed/>
    <w:qFormat/>
    <w:uiPriority w:val="99"/>
    <w:tblPr>
      <w:tblCellMar>
        <w:top w:w="0" w:type="dxa"/>
        <w:left w:w="108" w:type="dxa"/>
        <w:bottom w:w="0" w:type="dxa"/>
        <w:right w:w="108" w:type="dxa"/>
      </w:tblCellMar>
    </w:tblPr>
  </w:style>
  <w:style w:type="paragraph" w:customStyle="1" w:styleId="2">
    <w:name w:val="BodyText1I"/>
    <w:basedOn w:val="3"/>
    <w:qFormat/>
    <w:uiPriority w:val="0"/>
    <w:pPr>
      <w:spacing w:after="120" w:line="560" w:lineRule="exact"/>
      <w:ind w:firstLine="721" w:firstLineChars="200"/>
      <w:jc w:val="both"/>
      <w:textAlignment w:val="baseline"/>
    </w:pPr>
    <w:rPr>
      <w:rFonts w:ascii="Calibri" w:hAnsi="Calibri" w:eastAsia="仿宋_GB2312"/>
      <w:sz w:val="32"/>
    </w:rPr>
  </w:style>
  <w:style w:type="paragraph" w:customStyle="1" w:styleId="3">
    <w:name w:val="BodyText"/>
    <w:basedOn w:val="1"/>
    <w:qFormat/>
    <w:uiPriority w:val="0"/>
    <w:pPr>
      <w:spacing w:after="120"/>
      <w:jc w:val="both"/>
      <w:textAlignment w:val="baseline"/>
    </w:pPr>
  </w:style>
  <w:style w:type="paragraph" w:styleId="4">
    <w:name w:val="macro"/>
    <w:link w:val="153"/>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4">
    <w:name w:val="List 3"/>
    <w:basedOn w:val="1"/>
    <w:unhideWhenUsed/>
    <w:qFormat/>
    <w:uiPriority w:val="99"/>
    <w:pPr>
      <w:ind w:left="1080" w:hanging="360"/>
      <w:contextualSpacing/>
    </w:pPr>
  </w:style>
  <w:style w:type="paragraph" w:styleId="15">
    <w:name w:val="List Number 2"/>
    <w:basedOn w:val="1"/>
    <w:unhideWhenUsed/>
    <w:qFormat/>
    <w:uiPriority w:val="99"/>
    <w:pPr>
      <w:numPr>
        <w:ilvl w:val="0"/>
        <w:numId w:val="1"/>
      </w:numPr>
      <w:contextualSpacing/>
    </w:pPr>
  </w:style>
  <w:style w:type="paragraph" w:styleId="16">
    <w:name w:val="List Number"/>
    <w:basedOn w:val="1"/>
    <w:unhideWhenUsed/>
    <w:qFormat/>
    <w:uiPriority w:val="99"/>
    <w:pPr>
      <w:numPr>
        <w:ilvl w:val="0"/>
        <w:numId w:val="2"/>
      </w:numPr>
      <w:contextualSpacing/>
    </w:pPr>
  </w:style>
  <w:style w:type="paragraph" w:styleId="17">
    <w:name w:val="caption"/>
    <w:basedOn w:val="1"/>
    <w:next w:val="1"/>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8">
    <w:name w:val="List Bullet"/>
    <w:basedOn w:val="1"/>
    <w:unhideWhenUsed/>
    <w:qFormat/>
    <w:uiPriority w:val="99"/>
    <w:pPr>
      <w:numPr>
        <w:ilvl w:val="0"/>
        <w:numId w:val="3"/>
      </w:numPr>
      <w:contextualSpacing/>
    </w:pPr>
  </w:style>
  <w:style w:type="paragraph" w:styleId="19">
    <w:name w:val="Body Text 3"/>
    <w:basedOn w:val="1"/>
    <w:link w:val="152"/>
    <w:unhideWhenUsed/>
    <w:qFormat/>
    <w:uiPriority w:val="99"/>
    <w:pPr>
      <w:spacing w:after="120"/>
    </w:pPr>
    <w:rPr>
      <w:sz w:val="16"/>
      <w:szCs w:val="16"/>
    </w:rPr>
  </w:style>
  <w:style w:type="paragraph" w:styleId="20">
    <w:name w:val="List Bullet 3"/>
    <w:basedOn w:val="1"/>
    <w:unhideWhenUsed/>
    <w:qFormat/>
    <w:uiPriority w:val="99"/>
    <w:pPr>
      <w:numPr>
        <w:ilvl w:val="0"/>
        <w:numId w:val="4"/>
      </w:numPr>
      <w:contextualSpacing/>
    </w:pPr>
  </w:style>
  <w:style w:type="paragraph" w:styleId="21">
    <w:name w:val="Body Text"/>
    <w:basedOn w:val="1"/>
    <w:link w:val="150"/>
    <w:unhideWhenUsed/>
    <w:qFormat/>
    <w:uiPriority w:val="99"/>
    <w:pPr>
      <w:spacing w:after="120"/>
    </w:pPr>
  </w:style>
  <w:style w:type="paragraph" w:styleId="22">
    <w:name w:val="List Number 3"/>
    <w:basedOn w:val="1"/>
    <w:unhideWhenUsed/>
    <w:qFormat/>
    <w:uiPriority w:val="99"/>
    <w:pPr>
      <w:numPr>
        <w:ilvl w:val="0"/>
        <w:numId w:val="5"/>
      </w:numPr>
      <w:contextualSpacing/>
    </w:pPr>
  </w:style>
  <w:style w:type="paragraph" w:styleId="23">
    <w:name w:val="List 2"/>
    <w:basedOn w:val="1"/>
    <w:unhideWhenUsed/>
    <w:qFormat/>
    <w:uiPriority w:val="99"/>
    <w:pPr>
      <w:ind w:left="720" w:hanging="360"/>
      <w:contextualSpacing/>
    </w:pPr>
  </w:style>
  <w:style w:type="paragraph" w:styleId="24">
    <w:name w:val="List Continue"/>
    <w:basedOn w:val="1"/>
    <w:unhideWhenUsed/>
    <w:qFormat/>
    <w:uiPriority w:val="99"/>
    <w:pPr>
      <w:spacing w:after="120"/>
      <w:ind w:left="360"/>
      <w:contextualSpacing/>
    </w:pPr>
  </w:style>
  <w:style w:type="paragraph" w:styleId="25">
    <w:name w:val="List Bullet 2"/>
    <w:basedOn w:val="1"/>
    <w:unhideWhenUsed/>
    <w:qFormat/>
    <w:uiPriority w:val="99"/>
    <w:pPr>
      <w:numPr>
        <w:ilvl w:val="0"/>
        <w:numId w:val="6"/>
      </w:numPr>
      <w:contextualSpacing/>
    </w:pPr>
  </w:style>
  <w:style w:type="paragraph" w:styleId="26">
    <w:name w:val="footer"/>
    <w:basedOn w:val="1"/>
    <w:link w:val="142"/>
    <w:unhideWhenUsed/>
    <w:qFormat/>
    <w:uiPriority w:val="99"/>
    <w:pPr>
      <w:tabs>
        <w:tab w:val="center" w:pos="4680"/>
        <w:tab w:val="right" w:pos="9360"/>
      </w:tabs>
      <w:spacing w:after="0" w:line="240" w:lineRule="auto"/>
    </w:pPr>
  </w:style>
  <w:style w:type="paragraph" w:styleId="27">
    <w:name w:val="header"/>
    <w:basedOn w:val="1"/>
    <w:next w:val="1"/>
    <w:link w:val="141"/>
    <w:unhideWhenUsed/>
    <w:qFormat/>
    <w:uiPriority w:val="99"/>
    <w:pPr>
      <w:tabs>
        <w:tab w:val="center" w:pos="4680"/>
        <w:tab w:val="right" w:pos="9360"/>
      </w:tabs>
      <w:spacing w:after="0" w:line="240" w:lineRule="auto"/>
    </w:pPr>
  </w:style>
  <w:style w:type="paragraph" w:styleId="28">
    <w:name w:val="Subtitle"/>
    <w:basedOn w:val="1"/>
    <w:next w:val="1"/>
    <w:link w:val="148"/>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9">
    <w:name w:val="List"/>
    <w:basedOn w:val="1"/>
    <w:unhideWhenUsed/>
    <w:qFormat/>
    <w:uiPriority w:val="99"/>
    <w:pPr>
      <w:ind w:left="360" w:hanging="360"/>
      <w:contextualSpacing/>
    </w:pPr>
  </w:style>
  <w:style w:type="paragraph" w:styleId="30">
    <w:name w:val="Body Text 2"/>
    <w:basedOn w:val="1"/>
    <w:link w:val="151"/>
    <w:unhideWhenUsed/>
    <w:qFormat/>
    <w:uiPriority w:val="99"/>
    <w:pPr>
      <w:spacing w:after="120" w:line="480" w:lineRule="auto"/>
    </w:pPr>
  </w:style>
  <w:style w:type="paragraph" w:styleId="31">
    <w:name w:val="List Continue 2"/>
    <w:basedOn w:val="1"/>
    <w:unhideWhenUsed/>
    <w:qFormat/>
    <w:uiPriority w:val="99"/>
    <w:pPr>
      <w:spacing w:after="120"/>
      <w:ind w:left="720"/>
      <w:contextualSpacing/>
    </w:pPr>
  </w:style>
  <w:style w:type="paragraph" w:styleId="32">
    <w:name w:val="Normal (Web)"/>
    <w:basedOn w:val="1"/>
    <w:unhideWhenUsed/>
    <w:qFormat/>
    <w:uiPriority w:val="99"/>
    <w:rPr>
      <w:sz w:val="24"/>
    </w:rPr>
  </w:style>
  <w:style w:type="paragraph" w:styleId="33">
    <w:name w:val="List Continue 3"/>
    <w:basedOn w:val="1"/>
    <w:unhideWhenUsed/>
    <w:qFormat/>
    <w:uiPriority w:val="99"/>
    <w:pPr>
      <w:spacing w:after="120"/>
      <w:ind w:left="1080"/>
      <w:contextualSpacing/>
    </w:pPr>
  </w:style>
  <w:style w:type="paragraph" w:styleId="34">
    <w:name w:val="Title"/>
    <w:basedOn w:val="1"/>
    <w:next w:val="1"/>
    <w:link w:val="147"/>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6">
    <w:name w:val="Table Grid"/>
    <w:basedOn w:val="35"/>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7">
    <w:name w:val="Light Shading"/>
    <w:basedOn w:val="35"/>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35"/>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35"/>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35"/>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35"/>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35"/>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35"/>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35"/>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35"/>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35"/>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35"/>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35"/>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35"/>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35"/>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35"/>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35"/>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35"/>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35"/>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35"/>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35"/>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35"/>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35"/>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35"/>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35"/>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35"/>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35"/>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35"/>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35"/>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35"/>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35"/>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35"/>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35"/>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35"/>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35"/>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35"/>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35"/>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35"/>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35"/>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35"/>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35"/>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35"/>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35"/>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35"/>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35"/>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35"/>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35"/>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35"/>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35"/>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35"/>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35"/>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35"/>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35"/>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35"/>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35"/>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35"/>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35"/>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35"/>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35"/>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35"/>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35"/>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35"/>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35"/>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35"/>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35"/>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35"/>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35"/>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35"/>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35"/>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35"/>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35"/>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6">
    <w:name w:val="Strong"/>
    <w:basedOn w:val="135"/>
    <w:qFormat/>
    <w:uiPriority w:val="22"/>
    <w:rPr>
      <w:b/>
      <w:bCs/>
    </w:rPr>
  </w:style>
  <w:style w:type="character" w:styleId="137">
    <w:name w:val="Emphasis"/>
    <w:basedOn w:val="135"/>
    <w:qFormat/>
    <w:uiPriority w:val="20"/>
    <w:rPr>
      <w:i/>
      <w:iCs/>
    </w:rPr>
  </w:style>
  <w:style w:type="character" w:styleId="138">
    <w:name w:val="Hyperlink"/>
    <w:link w:val="1"/>
    <w:qFormat/>
    <w:uiPriority w:val="0"/>
    <w:rPr>
      <w:rFonts w:ascii="仿宋_GB2312" w:hAnsi="仿宋_GB2312" w:eastAsia="仿宋_GB2312" w:cstheme="minorBidi"/>
      <w:sz w:val="22"/>
      <w:szCs w:val="22"/>
      <w:lang w:val="en-US" w:eastAsia="en-US" w:bidi="ar-SA"/>
    </w:rPr>
  </w:style>
  <w:style w:type="paragraph" w:customStyle="1" w:styleId="139">
    <w:name w:val="正文-公1"/>
    <w:basedOn w:val="140"/>
    <w:next w:val="27"/>
    <w:qFormat/>
    <w:uiPriority w:val="0"/>
    <w:pPr>
      <w:ind w:firstLine="200" w:firstLineChars="200"/>
    </w:pPr>
  </w:style>
  <w:style w:type="paragraph" w:customStyle="1" w:styleId="140">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39"/>
    <w:qFormat/>
    <w:uiPriority w:val="0"/>
    <w:pPr>
      <w:widowControl w:val="0"/>
      <w:jc w:val="both"/>
    </w:pPr>
    <w:rPr>
      <w:rFonts w:ascii="Calibri" w:hAnsi="Calibri" w:eastAsia="宋体" w:cs="Times New Roman"/>
      <w:kern w:val="2"/>
      <w:sz w:val="21"/>
      <w:szCs w:val="22"/>
      <w:lang w:val="en-US" w:eastAsia="zh-CN" w:bidi="ar-SA"/>
    </w:rPr>
  </w:style>
  <w:style w:type="character" w:customStyle="1" w:styleId="141">
    <w:name w:val="Header Char"/>
    <w:basedOn w:val="135"/>
    <w:link w:val="27"/>
    <w:qFormat/>
    <w:uiPriority w:val="99"/>
  </w:style>
  <w:style w:type="character" w:customStyle="1" w:styleId="142">
    <w:name w:val="Footer Char"/>
    <w:basedOn w:val="135"/>
    <w:link w:val="26"/>
    <w:qFormat/>
    <w:uiPriority w:val="99"/>
  </w:style>
  <w:style w:type="paragraph" w:customStyle="1" w:styleId="143">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4">
    <w:name w:val="Heading 1 Char"/>
    <w:basedOn w:val="135"/>
    <w:link w:val="5"/>
    <w:qFormat/>
    <w:uiPriority w:val="9"/>
    <w:rPr>
      <w:rFonts w:asciiTheme="majorHAnsi" w:hAnsiTheme="majorHAnsi" w:eastAsiaTheme="majorEastAsia" w:cstheme="majorBidi"/>
      <w:b/>
      <w:bCs/>
      <w:color w:val="376092" w:themeColor="accent1" w:themeShade="BF"/>
      <w:sz w:val="28"/>
      <w:szCs w:val="28"/>
    </w:rPr>
  </w:style>
  <w:style w:type="character" w:customStyle="1" w:styleId="145">
    <w:name w:val="Heading 2 Char"/>
    <w:basedOn w:val="135"/>
    <w:link w:val="6"/>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6">
    <w:name w:val="Heading 3 Char"/>
    <w:basedOn w:val="135"/>
    <w:link w:val="7"/>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7">
    <w:name w:val="Title Char"/>
    <w:basedOn w:val="135"/>
    <w:link w:val="34"/>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8">
    <w:name w:val="Subtitle Char"/>
    <w:basedOn w:val="135"/>
    <w:link w:val="28"/>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customStyle="1" w:styleId="149">
    <w:name w:val="List Paragraph"/>
    <w:basedOn w:val="1"/>
    <w:qFormat/>
    <w:uiPriority w:val="34"/>
    <w:pPr>
      <w:ind w:left="720"/>
      <w:contextualSpacing/>
    </w:pPr>
  </w:style>
  <w:style w:type="character" w:customStyle="1" w:styleId="150">
    <w:name w:val="Body Text Char"/>
    <w:basedOn w:val="135"/>
    <w:link w:val="21"/>
    <w:qFormat/>
    <w:uiPriority w:val="99"/>
  </w:style>
  <w:style w:type="character" w:customStyle="1" w:styleId="151">
    <w:name w:val="Body Text 2 Char"/>
    <w:basedOn w:val="135"/>
    <w:link w:val="30"/>
    <w:qFormat/>
    <w:uiPriority w:val="99"/>
  </w:style>
  <w:style w:type="character" w:customStyle="1" w:styleId="152">
    <w:name w:val="Body Text 3 Char"/>
    <w:basedOn w:val="135"/>
    <w:link w:val="19"/>
    <w:qFormat/>
    <w:uiPriority w:val="99"/>
    <w:rPr>
      <w:sz w:val="16"/>
      <w:szCs w:val="16"/>
    </w:rPr>
  </w:style>
  <w:style w:type="character" w:customStyle="1" w:styleId="153">
    <w:name w:val="Macro Text Char"/>
    <w:basedOn w:val="135"/>
    <w:link w:val="4"/>
    <w:qFormat/>
    <w:uiPriority w:val="99"/>
    <w:rPr>
      <w:rFonts w:ascii="Courier" w:hAnsi="Courier"/>
      <w:sz w:val="20"/>
      <w:szCs w:val="20"/>
    </w:rPr>
  </w:style>
  <w:style w:type="paragraph" w:customStyle="1" w:styleId="154">
    <w:name w:val="Quote"/>
    <w:basedOn w:val="1"/>
    <w:next w:val="1"/>
    <w:link w:val="155"/>
    <w:qFormat/>
    <w:uiPriority w:val="29"/>
    <w:rPr>
      <w:i/>
      <w:iCs/>
      <w:color w:val="000000" w:themeColor="text1"/>
      <w14:textFill>
        <w14:solidFill>
          <w14:schemeClr w14:val="tx1"/>
        </w14:solidFill>
      </w14:textFill>
    </w:rPr>
  </w:style>
  <w:style w:type="character" w:customStyle="1" w:styleId="155">
    <w:name w:val="Quote Char"/>
    <w:basedOn w:val="135"/>
    <w:link w:val="154"/>
    <w:qFormat/>
    <w:uiPriority w:val="29"/>
    <w:rPr>
      <w:i/>
      <w:iCs/>
      <w:color w:val="000000" w:themeColor="text1"/>
      <w14:textFill>
        <w14:solidFill>
          <w14:schemeClr w14:val="tx1"/>
        </w14:solidFill>
      </w14:textFill>
    </w:rPr>
  </w:style>
  <w:style w:type="character" w:customStyle="1" w:styleId="156">
    <w:name w:val="Heading 4 Char"/>
    <w:basedOn w:val="135"/>
    <w:link w:val="8"/>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7">
    <w:name w:val="Heading 5 Char"/>
    <w:basedOn w:val="135"/>
    <w:link w:val="9"/>
    <w:semiHidden/>
    <w:qFormat/>
    <w:uiPriority w:val="9"/>
    <w:rPr>
      <w:rFonts w:asciiTheme="majorHAnsi" w:hAnsiTheme="majorHAnsi" w:eastAsiaTheme="majorEastAsia" w:cstheme="majorBidi"/>
      <w:color w:val="254061" w:themeColor="accent1" w:themeShade="80"/>
    </w:rPr>
  </w:style>
  <w:style w:type="character" w:customStyle="1" w:styleId="158">
    <w:name w:val="Heading 6 Char"/>
    <w:basedOn w:val="135"/>
    <w:link w:val="10"/>
    <w:semiHidden/>
    <w:qFormat/>
    <w:uiPriority w:val="9"/>
    <w:rPr>
      <w:rFonts w:asciiTheme="majorHAnsi" w:hAnsiTheme="majorHAnsi" w:eastAsiaTheme="majorEastAsia" w:cstheme="majorBidi"/>
      <w:i/>
      <w:iCs/>
      <w:color w:val="254061" w:themeColor="accent1" w:themeShade="80"/>
    </w:rPr>
  </w:style>
  <w:style w:type="character" w:customStyle="1" w:styleId="159">
    <w:name w:val="Heading 7 Char"/>
    <w:basedOn w:val="135"/>
    <w:link w:val="11"/>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60">
    <w:name w:val="Heading 8 Char"/>
    <w:basedOn w:val="135"/>
    <w:link w:val="12"/>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61">
    <w:name w:val="Heading 9 Char"/>
    <w:basedOn w:val="135"/>
    <w:link w:val="13"/>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customStyle="1" w:styleId="162">
    <w:name w:val="Intense Quote"/>
    <w:basedOn w:val="1"/>
    <w:next w:val="1"/>
    <w:link w:val="163"/>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3">
    <w:name w:val="Intense Quote Char"/>
    <w:basedOn w:val="135"/>
    <w:link w:val="162"/>
    <w:qFormat/>
    <w:uiPriority w:val="30"/>
    <w:rPr>
      <w:b/>
      <w:bCs/>
      <w:i/>
      <w:iCs/>
      <w:color w:val="4F81BD" w:themeColor="accent1"/>
      <w14:textFill>
        <w14:solidFill>
          <w14:schemeClr w14:val="accent1"/>
        </w14:solidFill>
      </w14:textFill>
    </w:rPr>
  </w:style>
  <w:style w:type="character" w:customStyle="1" w:styleId="164">
    <w:name w:val="Subtle Emphasis"/>
    <w:basedOn w:val="135"/>
    <w:qFormat/>
    <w:uiPriority w:val="19"/>
    <w:rPr>
      <w:i/>
      <w:iCs/>
      <w:color w:val="808080" w:themeColor="text1" w:themeTint="80"/>
      <w14:textFill>
        <w14:solidFill>
          <w14:schemeClr w14:val="tx1">
            <w14:lumMod w14:val="50000"/>
            <w14:lumOff w14:val="50000"/>
          </w14:schemeClr>
        </w14:solidFill>
      </w14:textFill>
    </w:rPr>
  </w:style>
  <w:style w:type="character" w:customStyle="1" w:styleId="165">
    <w:name w:val="Intense Emphasis"/>
    <w:basedOn w:val="135"/>
    <w:qFormat/>
    <w:uiPriority w:val="21"/>
    <w:rPr>
      <w:b/>
      <w:bCs/>
      <w:i/>
      <w:iCs/>
      <w:color w:val="4F81BD" w:themeColor="accent1"/>
      <w14:textFill>
        <w14:solidFill>
          <w14:schemeClr w14:val="accent1"/>
        </w14:solidFill>
      </w14:textFill>
    </w:rPr>
  </w:style>
  <w:style w:type="character" w:customStyle="1" w:styleId="166">
    <w:name w:val="Subtle Reference"/>
    <w:basedOn w:val="135"/>
    <w:qFormat/>
    <w:uiPriority w:val="31"/>
    <w:rPr>
      <w:smallCaps/>
      <w:color w:val="C0504D" w:themeColor="accent2"/>
      <w:u w:val="single"/>
      <w14:textFill>
        <w14:solidFill>
          <w14:schemeClr w14:val="accent2"/>
        </w14:solidFill>
      </w14:textFill>
    </w:rPr>
  </w:style>
  <w:style w:type="character" w:customStyle="1" w:styleId="167">
    <w:name w:val="Intense Reference"/>
    <w:basedOn w:val="135"/>
    <w:qFormat/>
    <w:uiPriority w:val="32"/>
    <w:rPr>
      <w:b/>
      <w:bCs/>
      <w:smallCaps/>
      <w:color w:val="C0504D" w:themeColor="accent2"/>
      <w:spacing w:val="5"/>
      <w:u w:val="single"/>
      <w14:textFill>
        <w14:solidFill>
          <w14:schemeClr w14:val="accent2"/>
        </w14:solidFill>
      </w14:textFill>
    </w:rPr>
  </w:style>
  <w:style w:type="character" w:customStyle="1" w:styleId="168">
    <w:name w:val="Book Title"/>
    <w:basedOn w:val="135"/>
    <w:qFormat/>
    <w:uiPriority w:val="33"/>
    <w:rPr>
      <w:b/>
      <w:bCs/>
      <w:smallCaps/>
      <w:spacing w:val="5"/>
    </w:rPr>
  </w:style>
  <w:style w:type="paragraph" w:customStyle="1" w:styleId="169">
    <w:name w:val="TOC Heading"/>
    <w:basedOn w:val="5"/>
    <w:next w:val="1"/>
    <w:unhideWhenUsed/>
    <w:qFormat/>
    <w:uiPriority w:val="39"/>
    <w:pPr>
      <w:outlineLvl w:val="9"/>
    </w:pPr>
  </w:style>
  <w:style w:type="table" w:customStyle="1" w:styleId="170">
    <w:name w:val="网格型1"/>
    <w:basedOn w:val="171"/>
    <w:qFormat/>
    <w:uiPriority w:val="0"/>
    <w:pPr>
      <w:widowControl w:val="0"/>
      <w:jc w:val="both"/>
    </w:pPr>
  </w:style>
  <w:style w:type="table" w:customStyle="1" w:styleId="171">
    <w:name w:val="普通表格1"/>
    <w:qFormat/>
    <w:uiPriority w:val="0"/>
    <w:rPr>
      <w:rFonts w:ascii="Calibri" w:hAnsi="Calibri" w:eastAsia="宋体"/>
    </w:rPr>
  </w:style>
  <w:style w:type="character" w:customStyle="1" w:styleId="172">
    <w:name w:val="UserStyle_6"/>
    <w:link w:val="173"/>
    <w:semiHidden/>
    <w:qFormat/>
    <w:uiPriority w:val="0"/>
  </w:style>
  <w:style w:type="paragraph" w:customStyle="1" w:styleId="173">
    <w:name w:val="UserStyle_7"/>
    <w:basedOn w:val="1"/>
    <w:link w:val="172"/>
    <w:qFormat/>
    <w:uiPriority w:val="0"/>
    <w:pPr>
      <w:spacing w:line="240" w:lineRule="atLeast"/>
      <w:ind w:left="420" w:firstLine="420"/>
      <w:jc w:val="both"/>
      <w:textAlignment w:val="baseline"/>
    </w:pPr>
  </w:style>
  <w:style w:type="character" w:customStyle="1" w:styleId="174">
    <w:name w:val="NormalCharacter"/>
    <w:link w:val="1"/>
    <w:qFormat/>
    <w:uiPriority w:val="0"/>
    <w:rPr>
      <w:rFonts w:ascii="Calibri" w:hAnsi="Calibri" w:eastAsia="宋体"/>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4</Pages>
  <Words>5433</Words>
  <Characters>5601</Characters>
  <Lines>0</Lines>
  <Paragraphs>0</Paragraphs>
  <TotalTime>0</TotalTime>
  <ScaleCrop>false</ScaleCrop>
  <LinksUpToDate>false</LinksUpToDate>
  <CharactersWithSpaces>5684</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2013-12-25T15:15:00Z</dcterms:created>
  <dc:creator>python-docx</dc:creator>
  <dc:description>generated by python-docx</dc:description>
  <cp:lastModifiedBy>UOS</cp:lastModifiedBy>
  <cp:lastPrinted>2026-09-23T15:29:00Z</cp:lastPrinted>
  <dcterms:modified xsi:type="dcterms:W3CDTF">2026-10-20T10:36:54Z</dcterms:modified>
  <dc:subject>省培方案经费依据、预算明细及应急预案完善稿</dc:subject>
  <dc:title>2026年度都匀毛尖茶制作技艺省级研培班培训方案（按国培格式调整）</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6DE01E34B7CC4F43BF1E8CA9048CC503_13</vt:lpwstr>
  </property>
  <property fmtid="{D5CDD505-2E9C-101B-9397-08002B2CF9AE}" pid="4" name="KSOTemplateDocerSaveRecord">
    <vt:lpwstr>eyJoZGlkIjoiNjczMWQ1YTk1OTg4OTNkYTkyMzhmNTFhNWViYmVkYTIiLCJ1c2VySWQiOiIxNDk0MjQ1NCJ9</vt:lpwstr>
  </property>
</Properties>
</file>